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ackground w:color="ffffff">
    <v:background id="_x0000_s1025" filled="t" fillcolor="white"/>
  </w:background>
  <w:body>
    <w:p>
      <w:pPr>
        <w:spacing w:before="0" w:after="0"/>
        <w:jc w:val="center"/>
      </w:pPr>
    </w:p>
    <w:p>
      <w:pPr>
        <w:spacing w:before="0" w:after="0"/>
        <w:jc w:val="center"/>
      </w:pPr>
      <w:r>
        <w:rPr>
          <w:rFonts w:ascii="Times New Roman" w:eastAsia="Times New Roman" w:hAnsi="Times New Roman" w:cs="Times New Roman"/>
        </w:rPr>
        <w:t xml:space="preserve">ПОСТАНОВЛЕНИЕ </w:t>
      </w:r>
    </w:p>
    <w:p>
      <w:pPr>
        <w:spacing w:before="0" w:after="0"/>
        <w:jc w:val="center"/>
      </w:pPr>
      <w:r>
        <w:rPr>
          <w:rFonts w:ascii="Times New Roman" w:eastAsia="Times New Roman" w:hAnsi="Times New Roman" w:cs="Times New Roman"/>
        </w:rPr>
        <w:t>о назначении административного наказания</w:t>
      </w:r>
    </w:p>
    <w:p>
      <w:pPr>
        <w:spacing w:before="0" w:after="0"/>
        <w:jc w:val="center"/>
      </w:pPr>
    </w:p>
    <w:p>
      <w:pPr>
        <w:spacing w:before="0" w:after="0"/>
        <w:jc w:val="both"/>
      </w:pPr>
      <w:r>
        <w:rPr>
          <w:rFonts w:ascii="Times New Roman" w:eastAsia="Times New Roman" w:hAnsi="Times New Roman" w:cs="Times New Roman"/>
        </w:rPr>
        <w:t>г.Ханты-Мансийск</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1</w:t>
      </w:r>
      <w:r>
        <w:rPr>
          <w:rFonts w:ascii="Times New Roman" w:eastAsia="Times New Roman" w:hAnsi="Times New Roman" w:cs="Times New Roman"/>
        </w:rPr>
        <w:t>8</w:t>
      </w:r>
      <w:r>
        <w:rPr>
          <w:rFonts w:ascii="Times New Roman" w:eastAsia="Times New Roman" w:hAnsi="Times New Roman" w:cs="Times New Roman"/>
        </w:rPr>
        <w:t xml:space="preserve"> мая</w:t>
      </w:r>
      <w:r>
        <w:rPr>
          <w:rFonts w:ascii="Times New Roman" w:eastAsia="Times New Roman" w:hAnsi="Times New Roman" w:cs="Times New Roman"/>
        </w:rPr>
        <w:t xml:space="preserve"> 2026</w:t>
      </w:r>
      <w:r>
        <w:rPr>
          <w:rFonts w:ascii="Times New Roman" w:eastAsia="Times New Roman" w:hAnsi="Times New Roman" w:cs="Times New Roman"/>
        </w:rPr>
        <w:t xml:space="preserve"> года</w:t>
      </w:r>
    </w:p>
    <w:p>
      <w:pPr>
        <w:spacing w:before="0" w:after="0"/>
        <w:ind w:firstLine="709"/>
        <w:jc w:val="both"/>
      </w:pPr>
    </w:p>
    <w:p>
      <w:pPr>
        <w:spacing w:before="0" w:after="0"/>
        <w:ind w:firstLine="720"/>
        <w:jc w:val="both"/>
      </w:pPr>
      <w:r>
        <w:rPr>
          <w:rFonts w:ascii="Times New Roman" w:eastAsia="Times New Roman" w:hAnsi="Times New Roman" w:cs="Times New Roman"/>
        </w:rPr>
        <w:t>М</w:t>
      </w:r>
      <w:r>
        <w:rPr>
          <w:rFonts w:ascii="Times New Roman" w:eastAsia="Times New Roman" w:hAnsi="Times New Roman" w:cs="Times New Roman"/>
        </w:rPr>
        <w:t>ировой судья судебного участка №3 Ханты-Мансийского судебного района Ханты-Мансийского автономн</w:t>
      </w:r>
      <w:r>
        <w:rPr>
          <w:rFonts w:ascii="Times New Roman" w:eastAsia="Times New Roman" w:hAnsi="Times New Roman" w:cs="Times New Roman"/>
        </w:rPr>
        <w:t>ого округа - Югры Миненко Юлия Борисовна,</w:t>
      </w:r>
    </w:p>
    <w:p>
      <w:pPr>
        <w:spacing w:before="0" w:after="0"/>
        <w:ind w:firstLine="720"/>
        <w:jc w:val="both"/>
      </w:pPr>
      <w:r>
        <w:rPr>
          <w:rFonts w:ascii="Times New Roman" w:eastAsia="Times New Roman" w:hAnsi="Times New Roman" w:cs="Times New Roman"/>
        </w:rPr>
        <w:t xml:space="preserve">рассмотрев в открытом судебном заседании в помещении мирового судьи судебного участка №3 Ханты-Мансийского судебного района </w:t>
      </w:r>
      <w:r>
        <w:rPr>
          <w:rFonts w:ascii="Times New Roman" w:eastAsia="Times New Roman" w:hAnsi="Times New Roman" w:cs="Times New Roman"/>
        </w:rPr>
        <w:t xml:space="preserve">по адресу: </w:t>
      </w:r>
      <w:r>
        <w:rPr>
          <w:rFonts w:ascii="Times New Roman" w:eastAsia="Times New Roman" w:hAnsi="Times New Roman" w:cs="Times New Roman"/>
        </w:rPr>
        <w:t>г.Ханты-Мансийск</w:t>
      </w:r>
      <w:r>
        <w:rPr>
          <w:rFonts w:ascii="Times New Roman" w:eastAsia="Times New Roman" w:hAnsi="Times New Roman" w:cs="Times New Roman"/>
        </w:rPr>
        <w:t xml:space="preserve"> </w:t>
      </w:r>
      <w:r>
        <w:rPr>
          <w:rFonts w:ascii="Times New Roman" w:eastAsia="Times New Roman" w:hAnsi="Times New Roman" w:cs="Times New Roman"/>
        </w:rPr>
        <w:t>ул.Ленина</w:t>
      </w:r>
      <w:r>
        <w:rPr>
          <w:rFonts w:ascii="Times New Roman" w:eastAsia="Times New Roman" w:hAnsi="Times New Roman" w:cs="Times New Roman"/>
        </w:rPr>
        <w:t xml:space="preserve"> д.87/1 </w:t>
      </w:r>
      <w:r>
        <w:rPr>
          <w:rFonts w:ascii="Times New Roman" w:eastAsia="Times New Roman" w:hAnsi="Times New Roman" w:cs="Times New Roman"/>
        </w:rPr>
        <w:t xml:space="preserve">дело об административном правонарушении, возбужденное по ч.1 ст.12.26 КоАП РФ в отношении </w:t>
      </w:r>
    </w:p>
    <w:p>
      <w:pPr>
        <w:spacing w:before="0" w:after="0"/>
        <w:ind w:firstLine="720"/>
        <w:jc w:val="both"/>
      </w:pPr>
      <w:r>
        <w:rPr>
          <w:rFonts w:ascii="Times New Roman" w:eastAsia="Times New Roman" w:hAnsi="Times New Roman" w:cs="Times New Roman"/>
        </w:rPr>
        <w:t>Исмаилова</w:t>
      </w:r>
      <w:r>
        <w:rPr>
          <w:rFonts w:ascii="Times New Roman" w:eastAsia="Times New Roman" w:hAnsi="Times New Roman" w:cs="Times New Roman"/>
        </w:rPr>
        <w:t xml:space="preserve"> </w:t>
      </w:r>
      <w:r>
        <w:rPr>
          <w:rFonts w:ascii="Times New Roman" w:eastAsia="Times New Roman" w:hAnsi="Times New Roman" w:cs="Times New Roman"/>
        </w:rPr>
        <w:t>Захида</w:t>
      </w:r>
      <w:r>
        <w:rPr>
          <w:rFonts w:ascii="Times New Roman" w:eastAsia="Times New Roman" w:hAnsi="Times New Roman" w:cs="Times New Roman"/>
        </w:rPr>
        <w:t xml:space="preserve"> </w:t>
      </w:r>
      <w:r>
        <w:rPr>
          <w:rFonts w:ascii="Times New Roman" w:eastAsia="Times New Roman" w:hAnsi="Times New Roman" w:cs="Times New Roman"/>
        </w:rPr>
        <w:t>Вахидовича</w:t>
      </w:r>
      <w:r>
        <w:rPr>
          <w:rFonts w:ascii="Times New Roman" w:eastAsia="Times New Roman" w:hAnsi="Times New Roman" w:cs="Times New Roman"/>
        </w:rPr>
        <w:t xml:space="preserve">, </w:t>
      </w:r>
      <w:r>
        <w:rPr>
          <w:rStyle w:val="cat-UserDefinedgrp-35rplc-9"/>
          <w:rFonts w:ascii="Times New Roman" w:eastAsia="Times New Roman" w:hAnsi="Times New Roman" w:cs="Times New Roman"/>
        </w:rPr>
        <w:t>...</w:t>
      </w:r>
      <w:r>
        <w:rPr>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не</w:t>
      </w:r>
      <w:r>
        <w:rPr>
          <w:rFonts w:ascii="Times New Roman" w:eastAsia="Times New Roman" w:hAnsi="Times New Roman" w:cs="Times New Roman"/>
        </w:rPr>
        <w:t>работающего,</w:t>
      </w:r>
      <w:r>
        <w:rPr>
          <w:rFonts w:ascii="Times New Roman" w:eastAsia="Times New Roman" w:hAnsi="Times New Roman" w:cs="Times New Roman"/>
        </w:rPr>
        <w:t xml:space="preserve"> </w:t>
      </w:r>
      <w:r>
        <w:rPr>
          <w:rFonts w:ascii="Times New Roman" w:eastAsia="Times New Roman" w:hAnsi="Times New Roman" w:cs="Times New Roman"/>
        </w:rPr>
        <w:t>привлекавшегося</w:t>
      </w:r>
      <w:r>
        <w:rPr>
          <w:rFonts w:ascii="Times New Roman" w:eastAsia="Times New Roman" w:hAnsi="Times New Roman" w:cs="Times New Roman"/>
        </w:rPr>
        <w:t xml:space="preserve"> к административной ответственности,</w:t>
      </w:r>
    </w:p>
    <w:p>
      <w:pPr>
        <w:spacing w:before="0" w:after="0"/>
        <w:ind w:firstLine="720"/>
        <w:jc w:val="both"/>
      </w:pPr>
    </w:p>
    <w:p>
      <w:pPr>
        <w:spacing w:before="0" w:after="0"/>
        <w:jc w:val="center"/>
      </w:pPr>
      <w:r>
        <w:rPr>
          <w:rFonts w:ascii="Times New Roman" w:eastAsia="Times New Roman" w:hAnsi="Times New Roman" w:cs="Times New Roman"/>
        </w:rPr>
        <w:t xml:space="preserve">у с </w:t>
      </w:r>
      <w:r>
        <w:rPr>
          <w:rFonts w:ascii="Times New Roman" w:eastAsia="Times New Roman" w:hAnsi="Times New Roman" w:cs="Times New Roman"/>
        </w:rPr>
        <w:t>т</w:t>
      </w:r>
      <w:r>
        <w:rPr>
          <w:rFonts w:ascii="Times New Roman" w:eastAsia="Times New Roman" w:hAnsi="Times New Roman" w:cs="Times New Roman"/>
        </w:rPr>
        <w:t xml:space="preserve"> а н о в и л:</w:t>
      </w:r>
    </w:p>
    <w:p>
      <w:pPr>
        <w:spacing w:before="0" w:after="0"/>
        <w:ind w:firstLine="709"/>
        <w:jc w:val="center"/>
      </w:pPr>
    </w:p>
    <w:p>
      <w:pPr>
        <w:spacing w:before="0" w:after="0"/>
        <w:ind w:firstLine="708"/>
        <w:jc w:val="both"/>
      </w:pPr>
      <w:r>
        <w:rPr>
          <w:rFonts w:ascii="Times New Roman" w:eastAsia="Times New Roman" w:hAnsi="Times New Roman" w:cs="Times New Roman"/>
        </w:rPr>
        <w:t>Исмаилов З.В.</w:t>
      </w:r>
      <w:r>
        <w:rPr>
          <w:rFonts w:ascii="Times New Roman" w:eastAsia="Times New Roman" w:hAnsi="Times New Roman" w:cs="Times New Roman"/>
        </w:rPr>
        <w:t xml:space="preserve"> </w:t>
      </w:r>
      <w:r>
        <w:rPr>
          <w:rFonts w:ascii="Times New Roman" w:eastAsia="Times New Roman" w:hAnsi="Times New Roman" w:cs="Times New Roman"/>
        </w:rPr>
        <w:t>25.02.2026</w:t>
      </w:r>
      <w:r>
        <w:rPr>
          <w:rFonts w:ascii="Times New Roman" w:eastAsia="Times New Roman" w:hAnsi="Times New Roman" w:cs="Times New Roman"/>
        </w:rPr>
        <w:t xml:space="preserve"> в </w:t>
      </w:r>
      <w:r>
        <w:rPr>
          <w:rFonts w:ascii="Times New Roman" w:eastAsia="Times New Roman" w:hAnsi="Times New Roman" w:cs="Times New Roman"/>
        </w:rPr>
        <w:t>21</w:t>
      </w:r>
      <w:r>
        <w:rPr>
          <w:rFonts w:ascii="Times New Roman" w:eastAsia="Times New Roman" w:hAnsi="Times New Roman" w:cs="Times New Roman"/>
        </w:rPr>
        <w:t>:</w:t>
      </w:r>
      <w:r>
        <w:rPr>
          <w:rFonts w:ascii="Times New Roman" w:eastAsia="Times New Roman" w:hAnsi="Times New Roman" w:cs="Times New Roman"/>
        </w:rPr>
        <w:t>30</w:t>
      </w:r>
      <w:r>
        <w:rPr>
          <w:rFonts w:ascii="Times New Roman" w:eastAsia="Times New Roman" w:hAnsi="Times New Roman" w:cs="Times New Roman"/>
        </w:rPr>
        <w:t xml:space="preserve"> </w:t>
      </w:r>
      <w:r>
        <w:rPr>
          <w:rFonts w:ascii="Times New Roman" w:eastAsia="Times New Roman" w:hAnsi="Times New Roman" w:cs="Times New Roman"/>
        </w:rPr>
        <w:t xml:space="preserve">в районе дома </w:t>
      </w:r>
      <w:r>
        <w:rPr>
          <w:rFonts w:ascii="Times New Roman" w:eastAsia="Times New Roman" w:hAnsi="Times New Roman" w:cs="Times New Roman"/>
        </w:rPr>
        <w:t>№3</w:t>
      </w:r>
      <w:r>
        <w:rPr>
          <w:rFonts w:ascii="Times New Roman" w:eastAsia="Times New Roman" w:hAnsi="Times New Roman" w:cs="Times New Roman"/>
        </w:rPr>
        <w:t xml:space="preserve"> </w:t>
      </w:r>
      <w:r>
        <w:rPr>
          <w:rFonts w:ascii="Times New Roman" w:eastAsia="Times New Roman" w:hAnsi="Times New Roman" w:cs="Times New Roman"/>
        </w:rPr>
        <w:t xml:space="preserve">по </w:t>
      </w:r>
      <w:r>
        <w:rPr>
          <w:rFonts w:ascii="Times New Roman" w:eastAsia="Times New Roman" w:hAnsi="Times New Roman" w:cs="Times New Roman"/>
        </w:rPr>
        <w:t>ул.</w:t>
      </w:r>
      <w:r>
        <w:rPr>
          <w:rFonts w:ascii="Times New Roman" w:eastAsia="Times New Roman" w:hAnsi="Times New Roman" w:cs="Times New Roman"/>
        </w:rPr>
        <w:t>Энгельса</w:t>
      </w:r>
      <w:r>
        <w:rPr>
          <w:rFonts w:ascii="Times New Roman" w:eastAsia="Times New Roman" w:hAnsi="Times New Roman" w:cs="Times New Roman"/>
        </w:rPr>
        <w:t xml:space="preserve"> в </w:t>
      </w:r>
      <w:r>
        <w:rPr>
          <w:rFonts w:ascii="Times New Roman" w:eastAsia="Times New Roman" w:hAnsi="Times New Roman" w:cs="Times New Roman"/>
        </w:rPr>
        <w:t>г.Ханты-Мансийске</w:t>
      </w:r>
      <w:r>
        <w:rPr>
          <w:rFonts w:ascii="Times New Roman" w:eastAsia="Times New Roman" w:hAnsi="Times New Roman" w:cs="Times New Roman"/>
        </w:rPr>
        <w:t xml:space="preserve"> </w:t>
      </w:r>
      <w:r>
        <w:rPr>
          <w:rFonts w:ascii="Times New Roman" w:eastAsia="Times New Roman" w:hAnsi="Times New Roman" w:cs="Times New Roman"/>
        </w:rPr>
        <w:t>у</w:t>
      </w:r>
      <w:r>
        <w:rPr>
          <w:rFonts w:ascii="Times New Roman" w:eastAsia="Times New Roman" w:hAnsi="Times New Roman" w:cs="Times New Roman"/>
        </w:rPr>
        <w:t>правлял транспортным средством-</w:t>
      </w:r>
      <w:r>
        <w:rPr>
          <w:rFonts w:ascii="Times New Roman" w:eastAsia="Times New Roman" w:hAnsi="Times New Roman" w:cs="Times New Roman"/>
        </w:rPr>
        <w:t xml:space="preserve">автомобилем марки </w:t>
      </w:r>
      <w:r>
        <w:rPr>
          <w:rFonts w:ascii="Times New Roman" w:eastAsia="Times New Roman" w:hAnsi="Times New Roman" w:cs="Times New Roman"/>
        </w:rPr>
        <w:t>«</w:t>
      </w:r>
      <w:r>
        <w:rPr>
          <w:rStyle w:val="cat-UserDefinedgrp-36rplc-17"/>
          <w:rFonts w:ascii="Times New Roman" w:eastAsia="Times New Roman" w:hAnsi="Times New Roman" w:cs="Times New Roman"/>
        </w:rPr>
        <w:t>...</w:t>
      </w:r>
      <w:r>
        <w:rPr>
          <w:rFonts w:ascii="Times New Roman" w:eastAsia="Times New Roman" w:hAnsi="Times New Roman" w:cs="Times New Roman"/>
        </w:rPr>
        <w:t xml:space="preserve"> Е200</w:t>
      </w:r>
      <w:r>
        <w:rPr>
          <w:rFonts w:ascii="Times New Roman" w:eastAsia="Times New Roman" w:hAnsi="Times New Roman" w:cs="Times New Roman"/>
        </w:rPr>
        <w:t>»</w:t>
      </w:r>
      <w:r>
        <w:rPr>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 xml:space="preserve">государственный регистрационный знак </w:t>
      </w:r>
      <w:r>
        <w:rPr>
          <w:rStyle w:val="cat-UserDefinedgrp-37rplc-18"/>
          <w:rFonts w:ascii="Times New Roman" w:eastAsia="Times New Roman" w:hAnsi="Times New Roman" w:cs="Times New Roman"/>
        </w:rPr>
        <w:t>...</w:t>
      </w:r>
      <w:r>
        <w:rPr>
          <w:rFonts w:ascii="Times New Roman" w:eastAsia="Times New Roman" w:hAnsi="Times New Roman" w:cs="Times New Roman"/>
        </w:rPr>
        <w:t xml:space="preserve"> 45 рег.</w:t>
      </w:r>
      <w:r>
        <w:rPr>
          <w:rFonts w:ascii="Times New Roman" w:eastAsia="Times New Roman" w:hAnsi="Times New Roman" w:cs="Times New Roman"/>
        </w:rPr>
        <w:t xml:space="preserve"> </w:t>
      </w:r>
      <w:r>
        <w:rPr>
          <w:rFonts w:ascii="Times New Roman" w:eastAsia="Times New Roman" w:hAnsi="Times New Roman" w:cs="Times New Roman"/>
        </w:rPr>
        <w:t xml:space="preserve">с </w:t>
      </w:r>
      <w:r>
        <w:rPr>
          <w:rFonts w:ascii="Times New Roman" w:eastAsia="Times New Roman" w:hAnsi="Times New Roman" w:cs="Times New Roman"/>
        </w:rPr>
        <w:t>такими признаками</w:t>
      </w:r>
      <w:r>
        <w:rPr>
          <w:rFonts w:ascii="Times New Roman" w:eastAsia="Times New Roman" w:hAnsi="Times New Roman" w:cs="Times New Roman"/>
        </w:rPr>
        <w:t xml:space="preserve"> опьянения</w:t>
      </w:r>
      <w:r>
        <w:rPr>
          <w:rFonts w:ascii="Times New Roman" w:eastAsia="Times New Roman" w:hAnsi="Times New Roman" w:cs="Times New Roman"/>
        </w:rPr>
        <w:t xml:space="preserve"> как</w:t>
      </w:r>
      <w:r>
        <w:rPr>
          <w:rFonts w:ascii="Times New Roman" w:eastAsia="Times New Roman" w:hAnsi="Times New Roman" w:cs="Times New Roman"/>
        </w:rPr>
        <w:t xml:space="preserve"> </w:t>
      </w:r>
      <w:r>
        <w:rPr>
          <w:rFonts w:ascii="Times New Roman" w:eastAsia="Times New Roman" w:hAnsi="Times New Roman" w:cs="Times New Roman"/>
        </w:rPr>
        <w:t>резкое изменение кожных покровов лица и поведение, не соответствующее обстановке</w:t>
      </w:r>
      <w:r>
        <w:rPr>
          <w:rFonts w:ascii="Times New Roman" w:eastAsia="Times New Roman" w:hAnsi="Times New Roman" w:cs="Times New Roman"/>
        </w:rPr>
        <w:t xml:space="preserve">, </w:t>
      </w:r>
      <w:r>
        <w:rPr>
          <w:rFonts w:ascii="Times New Roman" w:eastAsia="Times New Roman" w:hAnsi="Times New Roman" w:cs="Times New Roman"/>
        </w:rPr>
        <w:t>25.02.2026</w:t>
      </w:r>
      <w:r>
        <w:rPr>
          <w:rFonts w:ascii="Times New Roman" w:eastAsia="Times New Roman" w:hAnsi="Times New Roman" w:cs="Times New Roman"/>
        </w:rPr>
        <w:t xml:space="preserve"> </w:t>
      </w:r>
      <w:r>
        <w:rPr>
          <w:rFonts w:ascii="Times New Roman" w:eastAsia="Times New Roman" w:hAnsi="Times New Roman" w:cs="Times New Roman"/>
        </w:rPr>
        <w:t xml:space="preserve">в </w:t>
      </w:r>
      <w:r>
        <w:rPr>
          <w:rFonts w:ascii="Times New Roman" w:eastAsia="Times New Roman" w:hAnsi="Times New Roman" w:cs="Times New Roman"/>
        </w:rPr>
        <w:t>22</w:t>
      </w:r>
      <w:r>
        <w:rPr>
          <w:rFonts w:ascii="Times New Roman" w:eastAsia="Times New Roman" w:hAnsi="Times New Roman" w:cs="Times New Roman"/>
        </w:rPr>
        <w:t>:</w:t>
      </w:r>
      <w:r>
        <w:rPr>
          <w:rFonts w:ascii="Times New Roman" w:eastAsia="Times New Roman" w:hAnsi="Times New Roman" w:cs="Times New Roman"/>
        </w:rPr>
        <w:t>03</w:t>
      </w:r>
      <w:r>
        <w:rPr>
          <w:rFonts w:ascii="Times New Roman" w:eastAsia="Times New Roman" w:hAnsi="Times New Roman" w:cs="Times New Roman"/>
        </w:rPr>
        <w:t xml:space="preserve">, находясь </w:t>
      </w:r>
      <w:r>
        <w:rPr>
          <w:rFonts w:ascii="Times New Roman" w:eastAsia="Times New Roman" w:hAnsi="Times New Roman" w:cs="Times New Roman"/>
        </w:rPr>
        <w:t xml:space="preserve">в районе дома </w:t>
      </w:r>
      <w:r>
        <w:rPr>
          <w:rFonts w:ascii="Times New Roman" w:eastAsia="Times New Roman" w:hAnsi="Times New Roman" w:cs="Times New Roman"/>
        </w:rPr>
        <w:t xml:space="preserve">№3 по </w:t>
      </w:r>
      <w:r>
        <w:rPr>
          <w:rFonts w:ascii="Times New Roman" w:eastAsia="Times New Roman" w:hAnsi="Times New Roman" w:cs="Times New Roman"/>
        </w:rPr>
        <w:t>ул.Энгельса</w:t>
      </w:r>
      <w:r>
        <w:rPr>
          <w:rFonts w:ascii="Times New Roman" w:eastAsia="Times New Roman" w:hAnsi="Times New Roman" w:cs="Times New Roman"/>
        </w:rPr>
        <w:t xml:space="preserve"> в </w:t>
      </w:r>
      <w:r>
        <w:rPr>
          <w:rFonts w:ascii="Times New Roman" w:eastAsia="Times New Roman" w:hAnsi="Times New Roman" w:cs="Times New Roman"/>
        </w:rPr>
        <w:t>г.Ханты-Мансийске</w:t>
      </w:r>
      <w:r>
        <w:rPr>
          <w:rFonts w:ascii="Times New Roman" w:eastAsia="Times New Roman" w:hAnsi="Times New Roman" w:cs="Times New Roman"/>
        </w:rPr>
        <w:t xml:space="preserve">, </w:t>
      </w:r>
      <w:r>
        <w:rPr>
          <w:rFonts w:ascii="Times New Roman" w:eastAsia="Times New Roman" w:hAnsi="Times New Roman" w:cs="Times New Roman"/>
        </w:rPr>
        <w:t xml:space="preserve">не выполнил законное требование уполномоченного должностного лица о прохождении медицинского освидетельствования на состояние опьянения, чем нарушил п.2.3.2 Правил дорожного движения, утвержденных постановлением Правительства Российской Федерации от 23.10.1993 №1090 (далее -ПДД РФ), при этом действия </w:t>
      </w:r>
      <w:r>
        <w:rPr>
          <w:rFonts w:ascii="Times New Roman" w:eastAsia="Times New Roman" w:hAnsi="Times New Roman" w:cs="Times New Roman"/>
        </w:rPr>
        <w:t>Исмаилова</w:t>
      </w:r>
      <w:r>
        <w:rPr>
          <w:rFonts w:ascii="Times New Roman" w:eastAsia="Times New Roman" w:hAnsi="Times New Roman" w:cs="Times New Roman"/>
        </w:rPr>
        <w:t xml:space="preserve"> З.В.</w:t>
      </w:r>
      <w:r>
        <w:rPr>
          <w:rFonts w:ascii="Times New Roman" w:eastAsia="Times New Roman" w:hAnsi="Times New Roman" w:cs="Times New Roman"/>
        </w:rPr>
        <w:t xml:space="preserve"> </w:t>
      </w:r>
      <w:r>
        <w:rPr>
          <w:rFonts w:ascii="Times New Roman" w:eastAsia="Times New Roman" w:hAnsi="Times New Roman" w:cs="Times New Roman"/>
        </w:rPr>
        <w:t>не содержат уголовно наказуемого деяния.</w:t>
      </w:r>
    </w:p>
    <w:p>
      <w:pPr>
        <w:spacing w:before="0" w:after="0"/>
        <w:ind w:firstLine="709"/>
        <w:jc w:val="both"/>
      </w:pPr>
      <w:r>
        <w:rPr>
          <w:rFonts w:ascii="Times New Roman" w:eastAsia="Times New Roman" w:hAnsi="Times New Roman" w:cs="Times New Roman"/>
        </w:rPr>
        <w:t>Исмаилов З.В. в судебное заседание не явился, о месте и времени судебного заседания извещен надлежащим образом посредством получения СМС-уведомления 17.04.2026, об отложении судебного заседания не ходатайствовал.</w:t>
      </w:r>
    </w:p>
    <w:p>
      <w:pPr>
        <w:spacing w:before="0" w:after="0"/>
        <w:ind w:firstLine="709"/>
        <w:jc w:val="both"/>
      </w:pPr>
      <w:r>
        <w:rPr>
          <w:rFonts w:ascii="Times New Roman" w:eastAsia="Times New Roman" w:hAnsi="Times New Roman" w:cs="Times New Roman"/>
        </w:rPr>
        <w:t xml:space="preserve">Мировой судья, руководствуясь ч.2 ст.25.1 КоАП РФ, счел возможным рассмотреть дело об административном правонарушении в отсутствии </w:t>
      </w:r>
      <w:r>
        <w:rPr>
          <w:rFonts w:ascii="Times New Roman" w:eastAsia="Times New Roman" w:hAnsi="Times New Roman" w:cs="Times New Roman"/>
        </w:rPr>
        <w:t>Исмаилова</w:t>
      </w:r>
      <w:r>
        <w:rPr>
          <w:rFonts w:ascii="Times New Roman" w:eastAsia="Times New Roman" w:hAnsi="Times New Roman" w:cs="Times New Roman"/>
        </w:rPr>
        <w:t xml:space="preserve"> З.В.</w:t>
      </w:r>
    </w:p>
    <w:p>
      <w:pPr>
        <w:spacing w:before="0" w:after="0"/>
        <w:ind w:firstLine="709"/>
        <w:jc w:val="both"/>
      </w:pPr>
      <w:r>
        <w:rPr>
          <w:rFonts w:ascii="Times New Roman" w:eastAsia="Times New Roman" w:hAnsi="Times New Roman" w:cs="Times New Roman"/>
        </w:rPr>
        <w:t>И</w:t>
      </w:r>
      <w:r>
        <w:rPr>
          <w:rFonts w:ascii="Times New Roman" w:eastAsia="Times New Roman" w:hAnsi="Times New Roman" w:cs="Times New Roman"/>
        </w:rPr>
        <w:t>зучив письменные материалы дела, видеозапись, представленную на оптическом диске, мировой судья пришел к следующему.</w:t>
      </w:r>
    </w:p>
    <w:p>
      <w:pPr>
        <w:spacing w:before="0" w:after="0"/>
        <w:ind w:firstLine="709"/>
        <w:jc w:val="both"/>
      </w:pPr>
      <w:r>
        <w:rPr>
          <w:rFonts w:ascii="Times New Roman" w:eastAsia="Times New Roman" w:hAnsi="Times New Roman" w:cs="Times New Roman"/>
        </w:rPr>
        <w:t xml:space="preserve">Ответственность по ч.1 ст.12.26 КоАП РФ наступает за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 </w:t>
      </w:r>
    </w:p>
    <w:p>
      <w:pPr>
        <w:spacing w:before="0" w:after="0"/>
        <w:ind w:firstLine="709"/>
        <w:jc w:val="both"/>
      </w:pPr>
      <w:r>
        <w:rPr>
          <w:rFonts w:ascii="Times New Roman" w:eastAsia="Times New Roman" w:hAnsi="Times New Roman" w:cs="Times New Roman"/>
        </w:rPr>
        <w:t xml:space="preserve">Объективная сторона правонарушения, предусмотренного ч.1 ст.12.26 КоАП РФ, характеризуется действием и выражается в отказе </w:t>
      </w:r>
      <w:r>
        <w:rPr>
          <w:rFonts w:ascii="Times New Roman" w:eastAsia="Times New Roman" w:hAnsi="Times New Roman" w:cs="Times New Roman"/>
        </w:rPr>
        <w:t>Исмаилова</w:t>
      </w:r>
      <w:r>
        <w:rPr>
          <w:rFonts w:ascii="Times New Roman" w:eastAsia="Times New Roman" w:hAnsi="Times New Roman" w:cs="Times New Roman"/>
        </w:rPr>
        <w:t xml:space="preserve"> З.В.</w:t>
      </w:r>
      <w:r>
        <w:rPr>
          <w:rFonts w:ascii="Times New Roman" w:eastAsia="Times New Roman" w:hAnsi="Times New Roman" w:cs="Times New Roman"/>
        </w:rPr>
        <w:t xml:space="preserve"> </w:t>
      </w:r>
      <w:r>
        <w:rPr>
          <w:rFonts w:ascii="Times New Roman" w:eastAsia="Times New Roman" w:hAnsi="Times New Roman" w:cs="Times New Roman"/>
        </w:rPr>
        <w:t>от выполнения законного требования сотрудника полиции о прохождении медицинского освидетельст</w:t>
      </w:r>
      <w:r>
        <w:rPr>
          <w:rFonts w:ascii="Times New Roman" w:eastAsia="Times New Roman" w:hAnsi="Times New Roman" w:cs="Times New Roman"/>
        </w:rPr>
        <w:t>вован</w:t>
      </w:r>
      <w:r>
        <w:rPr>
          <w:rFonts w:ascii="Times New Roman" w:eastAsia="Times New Roman" w:hAnsi="Times New Roman" w:cs="Times New Roman"/>
        </w:rPr>
        <w:t xml:space="preserve">ия на состояние опьянения, данный отказ зафиксирован в протоколе о направлении на медицинское освидетельствование серии </w:t>
      </w:r>
      <w:r>
        <w:rPr>
          <w:rFonts w:ascii="Times New Roman" w:eastAsia="Times New Roman" w:hAnsi="Times New Roman" w:cs="Times New Roman"/>
        </w:rPr>
        <w:t>86</w:t>
      </w:r>
      <w:r>
        <w:rPr>
          <w:rFonts w:ascii="Times New Roman" w:eastAsia="Times New Roman" w:hAnsi="Times New Roman" w:cs="Times New Roman"/>
        </w:rPr>
        <w:t>НП</w:t>
      </w:r>
      <w:r>
        <w:rPr>
          <w:rFonts w:ascii="Times New Roman" w:eastAsia="Times New Roman" w:hAnsi="Times New Roman" w:cs="Times New Roman"/>
        </w:rPr>
        <w:t xml:space="preserve"> №</w:t>
      </w:r>
      <w:r>
        <w:rPr>
          <w:rFonts w:ascii="Times New Roman" w:eastAsia="Times New Roman" w:hAnsi="Times New Roman" w:cs="Times New Roman"/>
        </w:rPr>
        <w:t>046779 от 25.02.2026</w:t>
      </w:r>
      <w:r>
        <w:rPr>
          <w:rFonts w:ascii="Times New Roman" w:eastAsia="Times New Roman" w:hAnsi="Times New Roman" w:cs="Times New Roman"/>
        </w:rPr>
        <w:t>.</w:t>
      </w:r>
    </w:p>
    <w:p>
      <w:pPr>
        <w:spacing w:before="0" w:after="0"/>
        <w:ind w:firstLine="709"/>
        <w:jc w:val="both"/>
      </w:pPr>
      <w:r>
        <w:rPr>
          <w:rFonts w:ascii="Times New Roman" w:eastAsia="Times New Roman" w:hAnsi="Times New Roman" w:cs="Times New Roman"/>
        </w:rPr>
        <w:t>В соответствии с п.2.7 ПДД РФ, водителю запрещается управлять транспортным средством в состоянии опьянения (алкогольного, наркотического или иного), под воздействием лекарственных препаратов, ухудшающих реакцию и внимание, в болезненном или утомленном состоянии, ставящем под угрозу безопасность движения.</w:t>
      </w:r>
    </w:p>
    <w:p>
      <w:pPr>
        <w:spacing w:before="0" w:after="0"/>
        <w:ind w:firstLine="709"/>
        <w:jc w:val="both"/>
      </w:pPr>
      <w:r>
        <w:rPr>
          <w:rFonts w:ascii="Times New Roman" w:eastAsia="Times New Roman" w:hAnsi="Times New Roman" w:cs="Times New Roman"/>
        </w:rPr>
        <w:t>Согласно п</w:t>
      </w:r>
      <w:r>
        <w:rPr>
          <w:rFonts w:ascii="Times New Roman" w:eastAsia="Times New Roman" w:hAnsi="Times New Roman" w:cs="Times New Roman"/>
        </w:rPr>
        <w:t>.</w:t>
      </w:r>
      <w:r>
        <w:rPr>
          <w:rFonts w:ascii="Times New Roman" w:eastAsia="Times New Roman" w:hAnsi="Times New Roman" w:cs="Times New Roman"/>
        </w:rPr>
        <w:t>2.3.2 ПДД РФ водитель транспортного средства обязан по требованию должностных лиц, которым предоставлено право государственного надзора и контроля за безопасностью дорожного движения и эксплуатации транспортного средства, проходить освидетельствование на состояние алкогольного опьянения и медицинское освидетельствование на состояние опьянения.</w:t>
      </w:r>
    </w:p>
    <w:p>
      <w:pPr>
        <w:spacing w:before="0" w:after="0"/>
        <w:ind w:firstLine="709"/>
        <w:jc w:val="both"/>
      </w:pPr>
      <w:r>
        <w:rPr>
          <w:rFonts w:ascii="Times New Roman" w:eastAsia="Times New Roman" w:hAnsi="Times New Roman" w:cs="Times New Roman"/>
        </w:rPr>
        <w:t>В силу</w:t>
      </w:r>
      <w:r>
        <w:rPr>
          <w:rFonts w:ascii="Times New Roman" w:eastAsia="Times New Roman" w:hAnsi="Times New Roman" w:cs="Times New Roman"/>
        </w:rPr>
        <w:t xml:space="preserve"> ч.1.1 ст.27.12 КоАП РФ,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подлежит освидетельствованию на состояние алкогольного опьянения в соответствии с частью 6 настоящей статьи. При отказе от прохождения освидетельствования на состояние алкогольного опьянения либо несогласии указанного лица с результатами освидетельствования, а равно при наличии достаточных оснований полагать, что лицо находится в состоянии опьянения, и отрицательном результате освидетельствования на состояние алкогольного опьянения указанное лицо подлежит направлению на медицинское освидетельствование на состояние опьянения.</w:t>
      </w:r>
    </w:p>
    <w:p>
      <w:pPr>
        <w:spacing w:before="0" w:after="0"/>
        <w:ind w:firstLine="709"/>
        <w:jc w:val="both"/>
      </w:pPr>
      <w:r>
        <w:rPr>
          <w:rFonts w:ascii="Times New Roman" w:eastAsia="Times New Roman" w:hAnsi="Times New Roman" w:cs="Times New Roman"/>
        </w:rPr>
        <w:t xml:space="preserve">Действующая процедура освидетельствования лица на состояние опьянения предусматривает обязательное направление на медицинское освидетельствование водителя транспортного средства </w:t>
      </w:r>
      <w:r>
        <w:rPr>
          <w:rFonts w:ascii="Times New Roman" w:eastAsia="Times New Roman" w:hAnsi="Times New Roman" w:cs="Times New Roman"/>
        </w:rPr>
        <w:t xml:space="preserve">при наличии </w:t>
      </w:r>
      <w:hyperlink w:anchor="sub_103" w:history="1">
        <w:r>
          <w:rPr>
            <w:rFonts w:ascii="Times New Roman" w:eastAsia="Times New Roman" w:hAnsi="Times New Roman" w:cs="Times New Roman"/>
            <w:color w:val="0000EE"/>
          </w:rPr>
          <w:t>достаточных оснований</w:t>
        </w:r>
      </w:hyperlink>
      <w:r>
        <w:rPr>
          <w:rFonts w:ascii="Times New Roman" w:eastAsia="Times New Roman" w:hAnsi="Times New Roman" w:cs="Times New Roman"/>
        </w:rPr>
        <w:t xml:space="preserve"> полагать, что данный водитель находится в состоянии опьянения, при отрицательном результате освидетельствования на состояние алкогольного опьянения, и </w:t>
      </w:r>
      <w:r>
        <w:rPr>
          <w:rFonts w:ascii="Times New Roman" w:eastAsia="Times New Roman" w:hAnsi="Times New Roman" w:cs="Times New Roman"/>
        </w:rPr>
        <w:t>при отказе от прохождения освидетельствования на состояние алкогольного опьянения</w:t>
      </w:r>
      <w:r>
        <w:rPr>
          <w:rFonts w:ascii="Times New Roman" w:eastAsia="Times New Roman" w:hAnsi="Times New Roman" w:cs="Times New Roman"/>
        </w:rPr>
        <w:t>.</w:t>
      </w:r>
    </w:p>
    <w:p>
      <w:pPr>
        <w:spacing w:before="0" w:after="0"/>
        <w:ind w:firstLine="709"/>
        <w:jc w:val="both"/>
      </w:pPr>
      <w:r>
        <w:rPr>
          <w:rFonts w:ascii="Times New Roman" w:eastAsia="Times New Roman" w:hAnsi="Times New Roman" w:cs="Times New Roman"/>
        </w:rPr>
        <w:t xml:space="preserve">Виновность </w:t>
      </w:r>
      <w:r>
        <w:rPr>
          <w:rFonts w:ascii="Times New Roman" w:eastAsia="Times New Roman" w:hAnsi="Times New Roman" w:cs="Times New Roman"/>
        </w:rPr>
        <w:t>Исмаилова</w:t>
      </w:r>
      <w:r>
        <w:rPr>
          <w:rFonts w:ascii="Times New Roman" w:eastAsia="Times New Roman" w:hAnsi="Times New Roman" w:cs="Times New Roman"/>
        </w:rPr>
        <w:t xml:space="preserve"> З.В.</w:t>
      </w:r>
      <w:r>
        <w:rPr>
          <w:rFonts w:ascii="Times New Roman" w:eastAsia="Times New Roman" w:hAnsi="Times New Roman" w:cs="Times New Roman"/>
        </w:rPr>
        <w:t xml:space="preserve"> </w:t>
      </w:r>
      <w:r>
        <w:rPr>
          <w:rFonts w:ascii="Times New Roman" w:eastAsia="Times New Roman" w:hAnsi="Times New Roman" w:cs="Times New Roman"/>
        </w:rPr>
        <w:t>в отказе</w:t>
      </w:r>
      <w:r>
        <w:rPr>
          <w:rFonts w:ascii="Times New Roman" w:eastAsia="Times New Roman" w:hAnsi="Times New Roman" w:cs="Times New Roman"/>
        </w:rPr>
        <w:t xml:space="preserve"> от прохождения медицинского освидетельствования на состояние опьянения подтверждается исследованными судом доказательствами, а именно,</w:t>
      </w:r>
    </w:p>
    <w:p>
      <w:pPr>
        <w:spacing w:before="0" w:after="0"/>
        <w:ind w:firstLine="709"/>
        <w:jc w:val="both"/>
      </w:pPr>
      <w:r>
        <w:rPr>
          <w:rFonts w:ascii="Times New Roman" w:eastAsia="Times New Roman" w:hAnsi="Times New Roman" w:cs="Times New Roman"/>
        </w:rPr>
        <w:t xml:space="preserve">-протоколом об административном правонарушении серии </w:t>
      </w:r>
      <w:r>
        <w:rPr>
          <w:rFonts w:ascii="Times New Roman" w:eastAsia="Times New Roman" w:hAnsi="Times New Roman" w:cs="Times New Roman"/>
        </w:rPr>
        <w:t>86хм</w:t>
      </w:r>
      <w:r>
        <w:rPr>
          <w:rFonts w:ascii="Times New Roman" w:eastAsia="Times New Roman" w:hAnsi="Times New Roman" w:cs="Times New Roman"/>
        </w:rPr>
        <w:t xml:space="preserve"> №</w:t>
      </w:r>
      <w:r>
        <w:rPr>
          <w:rFonts w:ascii="Times New Roman" w:eastAsia="Times New Roman" w:hAnsi="Times New Roman" w:cs="Times New Roman"/>
        </w:rPr>
        <w:t>699855 от 25.02.2026</w:t>
      </w:r>
      <w:r>
        <w:rPr>
          <w:rFonts w:ascii="Times New Roman" w:eastAsia="Times New Roman" w:hAnsi="Times New Roman" w:cs="Times New Roman"/>
        </w:rPr>
        <w:t xml:space="preserve">, составленным с участием </w:t>
      </w:r>
      <w:r>
        <w:rPr>
          <w:rFonts w:ascii="Times New Roman" w:eastAsia="Times New Roman" w:hAnsi="Times New Roman" w:cs="Times New Roman"/>
        </w:rPr>
        <w:t>Исмаилова</w:t>
      </w:r>
      <w:r>
        <w:rPr>
          <w:rFonts w:ascii="Times New Roman" w:eastAsia="Times New Roman" w:hAnsi="Times New Roman" w:cs="Times New Roman"/>
        </w:rPr>
        <w:t xml:space="preserve"> З.В.</w:t>
      </w:r>
      <w:r>
        <w:rPr>
          <w:rFonts w:ascii="Times New Roman" w:eastAsia="Times New Roman" w:hAnsi="Times New Roman" w:cs="Times New Roman"/>
        </w:rPr>
        <w:t xml:space="preserve">, </w:t>
      </w:r>
    </w:p>
    <w:p>
      <w:pPr>
        <w:spacing w:before="0" w:after="0"/>
        <w:ind w:firstLine="709"/>
        <w:jc w:val="both"/>
      </w:pPr>
      <w:r>
        <w:rPr>
          <w:rFonts w:ascii="Times New Roman" w:eastAsia="Times New Roman" w:hAnsi="Times New Roman" w:cs="Times New Roman"/>
        </w:rPr>
        <w:t xml:space="preserve">-протоколом серии </w:t>
      </w:r>
      <w:r>
        <w:rPr>
          <w:rFonts w:ascii="Times New Roman" w:eastAsia="Times New Roman" w:hAnsi="Times New Roman" w:cs="Times New Roman"/>
        </w:rPr>
        <w:t>86пк №</w:t>
      </w:r>
      <w:r>
        <w:rPr>
          <w:rFonts w:ascii="Times New Roman" w:eastAsia="Times New Roman" w:hAnsi="Times New Roman" w:cs="Times New Roman"/>
        </w:rPr>
        <w:t>095891 от 25.02.2026</w:t>
      </w:r>
      <w:r>
        <w:rPr>
          <w:rFonts w:ascii="Times New Roman" w:eastAsia="Times New Roman" w:hAnsi="Times New Roman" w:cs="Times New Roman"/>
        </w:rPr>
        <w:t xml:space="preserve"> </w:t>
      </w:r>
      <w:r>
        <w:rPr>
          <w:rFonts w:ascii="Times New Roman" w:eastAsia="Times New Roman" w:hAnsi="Times New Roman" w:cs="Times New Roman"/>
        </w:rPr>
        <w:t xml:space="preserve">об отстранении </w:t>
      </w:r>
      <w:r>
        <w:rPr>
          <w:rFonts w:ascii="Times New Roman" w:eastAsia="Times New Roman" w:hAnsi="Times New Roman" w:cs="Times New Roman"/>
        </w:rPr>
        <w:t>Исмаилова</w:t>
      </w:r>
      <w:r>
        <w:rPr>
          <w:rFonts w:ascii="Times New Roman" w:eastAsia="Times New Roman" w:hAnsi="Times New Roman" w:cs="Times New Roman"/>
        </w:rPr>
        <w:t xml:space="preserve"> З.В.</w:t>
      </w:r>
      <w:r>
        <w:rPr>
          <w:rFonts w:ascii="Times New Roman" w:eastAsia="Times New Roman" w:hAnsi="Times New Roman" w:cs="Times New Roman"/>
        </w:rPr>
        <w:t xml:space="preserve"> от уп</w:t>
      </w:r>
      <w:r>
        <w:rPr>
          <w:rFonts w:ascii="Times New Roman" w:eastAsia="Times New Roman" w:hAnsi="Times New Roman" w:cs="Times New Roman"/>
        </w:rPr>
        <w:t xml:space="preserve">равления транспортным средством, основанием для отстранения от управления транспортным средством послужило наличие достаточных оснований полагать, что </w:t>
      </w:r>
      <w:r>
        <w:rPr>
          <w:rFonts w:ascii="Times New Roman" w:eastAsia="Times New Roman" w:hAnsi="Times New Roman" w:cs="Times New Roman"/>
        </w:rPr>
        <w:t>Исмаилов З.В.</w:t>
      </w:r>
      <w:r>
        <w:rPr>
          <w:rFonts w:ascii="Times New Roman" w:eastAsia="Times New Roman" w:hAnsi="Times New Roman" w:cs="Times New Roman"/>
        </w:rPr>
        <w:t xml:space="preserve"> находится в состоянии опьянения (</w:t>
      </w:r>
      <w:r>
        <w:rPr>
          <w:rFonts w:ascii="Times New Roman" w:eastAsia="Times New Roman" w:hAnsi="Times New Roman" w:cs="Times New Roman"/>
        </w:rPr>
        <w:t>резкое изменение кожных покровов лица и</w:t>
      </w:r>
      <w:r>
        <w:rPr>
          <w:rFonts w:ascii="Times New Roman" w:eastAsia="Times New Roman" w:hAnsi="Times New Roman" w:cs="Times New Roman"/>
        </w:rPr>
        <w:t xml:space="preserve"> поведение, не соответствующее обстановке</w:t>
      </w:r>
      <w:r>
        <w:rPr>
          <w:rFonts w:ascii="Times New Roman" w:eastAsia="Times New Roman" w:hAnsi="Times New Roman" w:cs="Times New Roman"/>
        </w:rPr>
        <w:t>)</w:t>
      </w:r>
      <w:r>
        <w:rPr>
          <w:rFonts w:ascii="Times New Roman" w:eastAsia="Times New Roman" w:hAnsi="Times New Roman" w:cs="Times New Roman"/>
        </w:rPr>
        <w:t>;</w:t>
      </w:r>
    </w:p>
    <w:p>
      <w:pPr>
        <w:spacing w:before="0" w:after="0"/>
        <w:ind w:firstLine="709"/>
        <w:jc w:val="both"/>
      </w:pPr>
      <w:r>
        <w:rPr>
          <w:rFonts w:ascii="Times New Roman" w:eastAsia="Times New Roman" w:hAnsi="Times New Roman" w:cs="Times New Roman"/>
        </w:rPr>
        <w:t>-</w:t>
      </w:r>
      <w:r>
        <w:rPr>
          <w:rFonts w:ascii="Times New Roman" w:eastAsia="Times New Roman" w:hAnsi="Times New Roman" w:cs="Times New Roman"/>
        </w:rPr>
        <w:t>актом</w:t>
      </w:r>
      <w:r>
        <w:rPr>
          <w:rFonts w:ascii="Times New Roman" w:eastAsia="Times New Roman" w:hAnsi="Times New Roman" w:cs="Times New Roman"/>
        </w:rPr>
        <w:t xml:space="preserve"> освидетельствования на состояние алкогольного опьянения серии 86ГП №</w:t>
      </w:r>
      <w:r>
        <w:rPr>
          <w:rFonts w:ascii="Times New Roman" w:eastAsia="Times New Roman" w:hAnsi="Times New Roman" w:cs="Times New Roman"/>
        </w:rPr>
        <w:t>082529 от 25.02.2026</w:t>
      </w:r>
      <w:r>
        <w:rPr>
          <w:rFonts w:ascii="Times New Roman" w:eastAsia="Times New Roman" w:hAnsi="Times New Roman" w:cs="Times New Roman"/>
        </w:rPr>
        <w:t xml:space="preserve">, </w:t>
      </w:r>
      <w:r>
        <w:rPr>
          <w:rFonts w:ascii="Times New Roman" w:eastAsia="Times New Roman" w:hAnsi="Times New Roman" w:cs="Times New Roman"/>
        </w:rPr>
        <w:t xml:space="preserve">с бумажным носителем </w:t>
      </w:r>
      <w:r>
        <w:rPr>
          <w:rFonts w:ascii="Times New Roman" w:eastAsia="Times New Roman" w:hAnsi="Times New Roman" w:cs="Times New Roman"/>
        </w:rPr>
        <w:t>результатов</w:t>
      </w:r>
      <w:r>
        <w:rPr>
          <w:rFonts w:ascii="Times New Roman" w:eastAsia="Times New Roman" w:hAnsi="Times New Roman" w:cs="Times New Roman"/>
        </w:rPr>
        <w:t xml:space="preserve"> освидетельствования, </w:t>
      </w:r>
      <w:r>
        <w:rPr>
          <w:rFonts w:ascii="Times New Roman" w:eastAsia="Times New Roman" w:hAnsi="Times New Roman" w:cs="Times New Roman"/>
        </w:rPr>
        <w:t xml:space="preserve">согласно которому </w:t>
      </w:r>
      <w:r>
        <w:rPr>
          <w:rFonts w:ascii="Times New Roman" w:eastAsia="Times New Roman" w:hAnsi="Times New Roman" w:cs="Times New Roman"/>
        </w:rPr>
        <w:t>Исмаилов З.В.</w:t>
      </w:r>
      <w:r>
        <w:rPr>
          <w:rFonts w:ascii="Times New Roman" w:eastAsia="Times New Roman" w:hAnsi="Times New Roman" w:cs="Times New Roman"/>
        </w:rPr>
        <w:t xml:space="preserve"> </w:t>
      </w:r>
      <w:r>
        <w:rPr>
          <w:rFonts w:ascii="Times New Roman" w:eastAsia="Times New Roman" w:hAnsi="Times New Roman" w:cs="Times New Roman"/>
        </w:rPr>
        <w:t>отказался пройти освидетельствование на состояние алкогольного опьянения;</w:t>
      </w:r>
    </w:p>
    <w:p>
      <w:pPr>
        <w:spacing w:before="0" w:after="0"/>
        <w:ind w:firstLine="708"/>
        <w:jc w:val="both"/>
      </w:pPr>
      <w:r>
        <w:rPr>
          <w:rFonts w:ascii="Times New Roman" w:eastAsia="Times New Roman" w:hAnsi="Times New Roman" w:cs="Times New Roman"/>
        </w:rPr>
        <w:t xml:space="preserve">-протоколом о направлении </w:t>
      </w:r>
      <w:r>
        <w:rPr>
          <w:rFonts w:ascii="Times New Roman" w:eastAsia="Times New Roman" w:hAnsi="Times New Roman" w:cs="Times New Roman"/>
        </w:rPr>
        <w:t>Исмаилова</w:t>
      </w:r>
      <w:r>
        <w:rPr>
          <w:rFonts w:ascii="Times New Roman" w:eastAsia="Times New Roman" w:hAnsi="Times New Roman" w:cs="Times New Roman"/>
        </w:rPr>
        <w:t xml:space="preserve"> З.В.</w:t>
      </w:r>
      <w:r>
        <w:rPr>
          <w:rFonts w:ascii="Times New Roman" w:eastAsia="Times New Roman" w:hAnsi="Times New Roman" w:cs="Times New Roman"/>
        </w:rPr>
        <w:t xml:space="preserve"> на медицинское освидетельс</w:t>
      </w:r>
      <w:r>
        <w:rPr>
          <w:rFonts w:ascii="Times New Roman" w:eastAsia="Times New Roman" w:hAnsi="Times New Roman" w:cs="Times New Roman"/>
        </w:rPr>
        <w:t xml:space="preserve">твование на состояние опьянения серии </w:t>
      </w:r>
      <w:r>
        <w:rPr>
          <w:rFonts w:ascii="Times New Roman" w:eastAsia="Times New Roman" w:hAnsi="Times New Roman" w:cs="Times New Roman"/>
        </w:rPr>
        <w:t>86НП №</w:t>
      </w:r>
      <w:r>
        <w:rPr>
          <w:rFonts w:ascii="Times New Roman" w:eastAsia="Times New Roman" w:hAnsi="Times New Roman" w:cs="Times New Roman"/>
        </w:rPr>
        <w:t>046779 от 25.02.2026</w:t>
      </w:r>
      <w:r>
        <w:rPr>
          <w:rFonts w:ascii="Times New Roman" w:eastAsia="Times New Roman" w:hAnsi="Times New Roman" w:cs="Times New Roman"/>
        </w:rPr>
        <w:t>,</w:t>
      </w:r>
      <w:r>
        <w:rPr>
          <w:rFonts w:ascii="Times New Roman" w:eastAsia="Times New Roman" w:hAnsi="Times New Roman" w:cs="Times New Roman"/>
        </w:rPr>
        <w:t xml:space="preserve"> согласно которому </w:t>
      </w:r>
      <w:r>
        <w:rPr>
          <w:rFonts w:ascii="Times New Roman" w:eastAsia="Times New Roman" w:hAnsi="Times New Roman" w:cs="Times New Roman"/>
        </w:rPr>
        <w:t>Исмаилов З.В.</w:t>
      </w:r>
      <w:r>
        <w:rPr>
          <w:rFonts w:ascii="Times New Roman" w:eastAsia="Times New Roman" w:hAnsi="Times New Roman" w:cs="Times New Roman"/>
        </w:rPr>
        <w:t xml:space="preserve"> </w:t>
      </w:r>
      <w:r>
        <w:rPr>
          <w:rFonts w:ascii="Times New Roman" w:eastAsia="Times New Roman" w:hAnsi="Times New Roman" w:cs="Times New Roman"/>
        </w:rPr>
        <w:t>отказался</w:t>
      </w:r>
      <w:r>
        <w:rPr>
          <w:rFonts w:ascii="Times New Roman" w:eastAsia="Times New Roman" w:hAnsi="Times New Roman" w:cs="Times New Roman"/>
        </w:rPr>
        <w:t xml:space="preserve"> пройти медицинское освидетельствование на состояние опьянения;</w:t>
      </w:r>
    </w:p>
    <w:p>
      <w:pPr>
        <w:spacing w:before="0" w:after="0"/>
        <w:ind w:firstLine="708"/>
        <w:jc w:val="both"/>
      </w:pPr>
      <w:r>
        <w:rPr>
          <w:rFonts w:ascii="Times New Roman" w:eastAsia="Times New Roman" w:hAnsi="Times New Roman" w:cs="Times New Roman"/>
        </w:rPr>
        <w:t>-</w:t>
      </w:r>
      <w:r>
        <w:rPr>
          <w:rFonts w:ascii="Times New Roman" w:eastAsia="Times New Roman" w:hAnsi="Times New Roman" w:cs="Times New Roman"/>
        </w:rPr>
        <w:t>рапортами</w:t>
      </w:r>
      <w:r>
        <w:rPr>
          <w:rFonts w:ascii="Times New Roman" w:eastAsia="Times New Roman" w:hAnsi="Times New Roman" w:cs="Times New Roman"/>
        </w:rPr>
        <w:t xml:space="preserve"> ИДПС </w:t>
      </w:r>
      <w:r>
        <w:rPr>
          <w:rFonts w:ascii="Times New Roman" w:eastAsia="Times New Roman" w:hAnsi="Times New Roman" w:cs="Times New Roman"/>
        </w:rPr>
        <w:t>ОГИБДД М</w:t>
      </w:r>
      <w:r>
        <w:rPr>
          <w:rFonts w:ascii="Times New Roman" w:eastAsia="Times New Roman" w:hAnsi="Times New Roman" w:cs="Times New Roman"/>
        </w:rPr>
        <w:t>О МВД России «Ханты-Мансийский»</w:t>
      </w:r>
      <w:r>
        <w:rPr>
          <w:rFonts w:ascii="Times New Roman" w:eastAsia="Times New Roman" w:hAnsi="Times New Roman" w:cs="Times New Roman"/>
        </w:rPr>
        <w:t xml:space="preserve"> </w:t>
      </w:r>
      <w:r>
        <w:rPr>
          <w:rFonts w:ascii="Times New Roman" w:eastAsia="Times New Roman" w:hAnsi="Times New Roman" w:cs="Times New Roman"/>
        </w:rPr>
        <w:t>Земерова</w:t>
      </w:r>
      <w:r>
        <w:rPr>
          <w:rFonts w:ascii="Times New Roman" w:eastAsia="Times New Roman" w:hAnsi="Times New Roman" w:cs="Times New Roman"/>
        </w:rPr>
        <w:t xml:space="preserve"> А.А. и </w:t>
      </w:r>
      <w:r>
        <w:rPr>
          <w:rFonts w:ascii="Times New Roman" w:eastAsia="Times New Roman" w:hAnsi="Times New Roman" w:cs="Times New Roman"/>
        </w:rPr>
        <w:t>Кунякова</w:t>
      </w:r>
      <w:r>
        <w:rPr>
          <w:rFonts w:ascii="Times New Roman" w:eastAsia="Times New Roman" w:hAnsi="Times New Roman" w:cs="Times New Roman"/>
        </w:rPr>
        <w:t xml:space="preserve"> С.Т. от 25.02.2026 </w:t>
      </w:r>
      <w:r>
        <w:rPr>
          <w:rFonts w:ascii="Times New Roman" w:eastAsia="Times New Roman" w:hAnsi="Times New Roman" w:cs="Times New Roman"/>
        </w:rPr>
        <w:t xml:space="preserve">по обстоятельствам отказа </w:t>
      </w:r>
      <w:r>
        <w:rPr>
          <w:rFonts w:ascii="Times New Roman" w:eastAsia="Times New Roman" w:hAnsi="Times New Roman" w:cs="Times New Roman"/>
        </w:rPr>
        <w:t>Исмаилова</w:t>
      </w:r>
      <w:r>
        <w:rPr>
          <w:rFonts w:ascii="Times New Roman" w:eastAsia="Times New Roman" w:hAnsi="Times New Roman" w:cs="Times New Roman"/>
        </w:rPr>
        <w:t xml:space="preserve"> З.В.</w:t>
      </w:r>
      <w:r>
        <w:rPr>
          <w:rFonts w:ascii="Times New Roman" w:eastAsia="Times New Roman" w:hAnsi="Times New Roman" w:cs="Times New Roman"/>
        </w:rPr>
        <w:t xml:space="preserve"> от прохождения медицинского освидетельствования на состояние опьянения;</w:t>
      </w:r>
    </w:p>
    <w:p>
      <w:pPr>
        <w:spacing w:before="0" w:after="0"/>
        <w:ind w:firstLine="709"/>
        <w:jc w:val="both"/>
      </w:pPr>
      <w:r>
        <w:rPr>
          <w:rFonts w:ascii="Times New Roman" w:eastAsia="Times New Roman" w:hAnsi="Times New Roman" w:cs="Times New Roman"/>
        </w:rPr>
        <w:t>-видеозаписью</w:t>
      </w:r>
      <w:r>
        <w:rPr>
          <w:rFonts w:ascii="Times New Roman" w:eastAsia="Times New Roman" w:hAnsi="Times New Roman" w:cs="Times New Roman"/>
        </w:rPr>
        <w:t xml:space="preserve"> правонарушения</w:t>
      </w:r>
      <w:r>
        <w:rPr>
          <w:rFonts w:ascii="Times New Roman" w:eastAsia="Times New Roman" w:hAnsi="Times New Roman" w:cs="Times New Roman"/>
        </w:rPr>
        <w:t xml:space="preserve">, содержащейся на </w:t>
      </w:r>
      <w:r>
        <w:rPr>
          <w:rFonts w:ascii="Times New Roman" w:eastAsia="Times New Roman" w:hAnsi="Times New Roman" w:cs="Times New Roman"/>
        </w:rPr>
        <w:t xml:space="preserve">оптическом диске </w:t>
      </w:r>
      <w:r>
        <w:rPr>
          <w:rFonts w:ascii="Times New Roman" w:eastAsia="Times New Roman" w:hAnsi="Times New Roman" w:cs="Times New Roman"/>
        </w:rPr>
        <w:t>CD</w:t>
      </w:r>
      <w:r>
        <w:rPr>
          <w:rFonts w:ascii="Times New Roman" w:eastAsia="Times New Roman" w:hAnsi="Times New Roman" w:cs="Times New Roman"/>
        </w:rPr>
        <w:t>-</w:t>
      </w:r>
      <w:r>
        <w:rPr>
          <w:rFonts w:ascii="Times New Roman" w:eastAsia="Times New Roman" w:hAnsi="Times New Roman" w:cs="Times New Roman"/>
        </w:rPr>
        <w:t>R</w:t>
      </w:r>
      <w:r>
        <w:rPr>
          <w:rFonts w:ascii="Times New Roman" w:eastAsia="Times New Roman" w:hAnsi="Times New Roman" w:cs="Times New Roman"/>
        </w:rPr>
        <w:t>.</w:t>
      </w:r>
    </w:p>
    <w:p>
      <w:pPr>
        <w:spacing w:before="0" w:after="0"/>
        <w:ind w:firstLine="709"/>
        <w:jc w:val="both"/>
      </w:pPr>
      <w:r>
        <w:rPr>
          <w:rFonts w:ascii="Times New Roman" w:eastAsia="Times New Roman" w:hAnsi="Times New Roman" w:cs="Times New Roman"/>
        </w:rPr>
        <w:t xml:space="preserve">Собранные по делу доказательства отвечают признакам законности, достоверности и допустимости, </w:t>
      </w:r>
      <w:r>
        <w:rPr>
          <w:rFonts w:ascii="Times New Roman" w:eastAsia="Times New Roman" w:hAnsi="Times New Roman" w:cs="Times New Roman"/>
        </w:rPr>
        <w:t>так как они составлены уполномоченными на то лицами, надлежащим образом оформлены, получены с соблюдением требований КоАП РФ, полностью согласуются между собой, и нашли объективное подтверждение в ходе судебного разбирательства.</w:t>
      </w:r>
    </w:p>
    <w:p>
      <w:pPr>
        <w:spacing w:before="0" w:after="0"/>
        <w:ind w:firstLine="708"/>
        <w:jc w:val="both"/>
      </w:pPr>
      <w:r>
        <w:rPr>
          <w:rFonts w:ascii="Times New Roman" w:eastAsia="Times New Roman" w:hAnsi="Times New Roman" w:cs="Times New Roman"/>
        </w:rPr>
        <w:t xml:space="preserve">С учетом изложенного, мировой судья считает вину </w:t>
      </w:r>
      <w:r>
        <w:rPr>
          <w:rFonts w:ascii="Times New Roman" w:eastAsia="Times New Roman" w:hAnsi="Times New Roman" w:cs="Times New Roman"/>
        </w:rPr>
        <w:t>Исмаилова</w:t>
      </w:r>
      <w:r>
        <w:rPr>
          <w:rFonts w:ascii="Times New Roman" w:eastAsia="Times New Roman" w:hAnsi="Times New Roman" w:cs="Times New Roman"/>
        </w:rPr>
        <w:t xml:space="preserve"> З.В.</w:t>
      </w:r>
      <w:r>
        <w:rPr>
          <w:rFonts w:ascii="Times New Roman" w:eastAsia="Times New Roman" w:hAnsi="Times New Roman" w:cs="Times New Roman"/>
        </w:rPr>
        <w:t xml:space="preserve"> по факту отказа от прохождения медицинского освидетельствования на состояние опьянения доказанной.</w:t>
      </w:r>
    </w:p>
    <w:p>
      <w:pPr>
        <w:spacing w:before="0" w:after="0"/>
        <w:ind w:firstLine="709"/>
        <w:jc w:val="both"/>
      </w:pPr>
      <w:r>
        <w:rPr>
          <w:rFonts w:ascii="Times New Roman" w:eastAsia="Times New Roman" w:hAnsi="Times New Roman" w:cs="Times New Roman"/>
        </w:rPr>
        <w:t xml:space="preserve">Согласно </w:t>
      </w:r>
      <w:r>
        <w:rPr>
          <w:rFonts w:ascii="Times New Roman" w:eastAsia="Times New Roman" w:hAnsi="Times New Roman" w:cs="Times New Roman"/>
        </w:rPr>
        <w:t>материалам дела</w:t>
      </w:r>
      <w:r>
        <w:rPr>
          <w:rFonts w:ascii="Times New Roman" w:eastAsia="Times New Roman" w:hAnsi="Times New Roman" w:cs="Times New Roman"/>
        </w:rPr>
        <w:t xml:space="preserve"> </w:t>
      </w:r>
      <w:r>
        <w:rPr>
          <w:rFonts w:ascii="Times New Roman" w:eastAsia="Times New Roman" w:hAnsi="Times New Roman" w:cs="Times New Roman"/>
        </w:rPr>
        <w:t>Исмаилов З.В.</w:t>
      </w:r>
      <w:r>
        <w:rPr>
          <w:rFonts w:ascii="Times New Roman" w:eastAsia="Times New Roman" w:hAnsi="Times New Roman" w:cs="Times New Roman"/>
        </w:rPr>
        <w:t xml:space="preserve"> </w:t>
      </w:r>
      <w:r>
        <w:rPr>
          <w:rFonts w:ascii="Times New Roman" w:eastAsia="Times New Roman" w:hAnsi="Times New Roman" w:cs="Times New Roman"/>
        </w:rPr>
        <w:t>имеет</w:t>
      </w:r>
      <w:r>
        <w:rPr>
          <w:rFonts w:ascii="Times New Roman" w:eastAsia="Times New Roman" w:hAnsi="Times New Roman" w:cs="Times New Roman"/>
        </w:rPr>
        <w:t xml:space="preserve"> </w:t>
      </w:r>
      <w:r>
        <w:rPr>
          <w:rFonts w:ascii="Times New Roman" w:eastAsia="Times New Roman" w:hAnsi="Times New Roman" w:cs="Times New Roman"/>
        </w:rPr>
        <w:t xml:space="preserve">действующее </w:t>
      </w:r>
      <w:r>
        <w:rPr>
          <w:rFonts w:ascii="Times New Roman" w:eastAsia="Times New Roman" w:hAnsi="Times New Roman" w:cs="Times New Roman"/>
        </w:rPr>
        <w:t>водит</w:t>
      </w:r>
      <w:r>
        <w:rPr>
          <w:rFonts w:ascii="Times New Roman" w:eastAsia="Times New Roman" w:hAnsi="Times New Roman" w:cs="Times New Roman"/>
        </w:rPr>
        <w:t>ельское удостоверение №</w:t>
      </w:r>
      <w:r>
        <w:rPr>
          <w:rFonts w:ascii="Times New Roman" w:eastAsia="Times New Roman" w:hAnsi="Times New Roman" w:cs="Times New Roman"/>
        </w:rPr>
        <w:t>9916358900</w:t>
      </w:r>
      <w:r>
        <w:rPr>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 xml:space="preserve">согласно справке о результатах проверки привлекаемого лица по </w:t>
      </w:r>
      <w:r>
        <w:rPr>
          <w:rFonts w:ascii="Times New Roman" w:eastAsia="Times New Roman" w:hAnsi="Times New Roman" w:cs="Times New Roman"/>
        </w:rPr>
        <w:t>ФИС ГИБДД-М</w:t>
      </w:r>
      <w:r>
        <w:rPr>
          <w:rFonts w:ascii="Times New Roman" w:eastAsia="Times New Roman" w:hAnsi="Times New Roman" w:cs="Times New Roman"/>
        </w:rPr>
        <w:t xml:space="preserve"> </w:t>
      </w:r>
      <w:r>
        <w:rPr>
          <w:rFonts w:ascii="Times New Roman" w:eastAsia="Times New Roman" w:hAnsi="Times New Roman" w:cs="Times New Roman"/>
        </w:rPr>
        <w:t>не является лицом, подвергнутым административному наказанию за управление транспортным средством в состоянии опьянения или за невыполнение законного требования должностного лица о прохождении медицинского освидетельствования на состояние опьянения, а также не является лицом, имеющим судимость за совершение преступления, предусмотренного частями 2,4,6 ст.264 или ст.264.1 УК РФ.</w:t>
      </w:r>
    </w:p>
    <w:p>
      <w:pPr>
        <w:spacing w:before="0" w:after="0"/>
        <w:ind w:firstLine="709"/>
        <w:jc w:val="both"/>
      </w:pPr>
      <w:r>
        <w:rPr>
          <w:rFonts w:ascii="Times New Roman" w:eastAsia="Times New Roman" w:hAnsi="Times New Roman" w:cs="Times New Roman"/>
        </w:rPr>
        <w:t xml:space="preserve">Действия </w:t>
      </w:r>
      <w:r>
        <w:rPr>
          <w:rFonts w:ascii="Times New Roman" w:eastAsia="Times New Roman" w:hAnsi="Times New Roman" w:cs="Times New Roman"/>
        </w:rPr>
        <w:t>Исмаилова</w:t>
      </w:r>
      <w:r>
        <w:rPr>
          <w:rFonts w:ascii="Times New Roman" w:eastAsia="Times New Roman" w:hAnsi="Times New Roman" w:cs="Times New Roman"/>
        </w:rPr>
        <w:t xml:space="preserve"> З.В.</w:t>
      </w:r>
      <w:r>
        <w:rPr>
          <w:rFonts w:ascii="Times New Roman" w:eastAsia="Times New Roman" w:hAnsi="Times New Roman" w:cs="Times New Roman"/>
        </w:rPr>
        <w:t xml:space="preserve"> мировой судья квалифицирует по ч.1 ст.12.26 КоАП РФ - </w:t>
      </w:r>
      <w:r>
        <w:rPr>
          <w:rFonts w:ascii="Times New Roman" w:eastAsia="Times New Roman" w:hAnsi="Times New Roman" w:cs="Times New Roman"/>
        </w:rPr>
        <w:t xml:space="preserve">невыполнение водителем транспортного средства законного </w:t>
      </w:r>
      <w:hyperlink r:id="rId4" w:anchor="/document/1305770/entry/100232" w:history="1">
        <w:r>
          <w:rPr>
            <w:rFonts w:ascii="Times New Roman" w:eastAsia="Times New Roman" w:hAnsi="Times New Roman" w:cs="Times New Roman"/>
            <w:color w:val="0000EE"/>
          </w:rPr>
          <w:t>требования</w:t>
        </w:r>
      </w:hyperlink>
      <w:r>
        <w:rPr>
          <w:rFonts w:ascii="Times New Roman" w:eastAsia="Times New Roman" w:hAnsi="Times New Roman" w:cs="Times New Roman"/>
        </w:rPr>
        <w:t xml:space="preserve"> уполномоченного </w:t>
      </w:r>
      <w:hyperlink r:id="rId4" w:anchor="/document/12182530/entry/130114" w:history="1">
        <w:r>
          <w:rPr>
            <w:rFonts w:ascii="Times New Roman" w:eastAsia="Times New Roman" w:hAnsi="Times New Roman" w:cs="Times New Roman"/>
            <w:color w:val="0000EE"/>
          </w:rPr>
          <w:t>должностного лица</w:t>
        </w:r>
      </w:hyperlink>
      <w:r>
        <w:rPr>
          <w:rFonts w:ascii="Times New Roman" w:eastAsia="Times New Roman" w:hAnsi="Times New Roman" w:cs="Times New Roman"/>
        </w:rPr>
        <w:t xml:space="preserve"> о прохождении </w:t>
      </w:r>
      <w:hyperlink r:id="rId4" w:anchor="/document/405547109/entry/1000" w:history="1">
        <w:r>
          <w:rPr>
            <w:rFonts w:ascii="Times New Roman" w:eastAsia="Times New Roman" w:hAnsi="Times New Roman" w:cs="Times New Roman"/>
            <w:color w:val="0000EE"/>
          </w:rPr>
          <w:t>медицинского освидетельствования</w:t>
        </w:r>
      </w:hyperlink>
      <w:r>
        <w:rPr>
          <w:rFonts w:ascii="Times New Roman" w:eastAsia="Times New Roman" w:hAnsi="Times New Roman" w:cs="Times New Roman"/>
        </w:rPr>
        <w:t xml:space="preserve"> на состояние опьянения, если такие действия (бездействие) не содержат </w:t>
      </w:r>
      <w:hyperlink r:id="rId4" w:anchor="/document/10108000/entry/2641" w:history="1">
        <w:r>
          <w:rPr>
            <w:rFonts w:ascii="Times New Roman" w:eastAsia="Times New Roman" w:hAnsi="Times New Roman" w:cs="Times New Roman"/>
            <w:color w:val="0000EE"/>
          </w:rPr>
          <w:t>уголовно наказуемого</w:t>
        </w:r>
      </w:hyperlink>
      <w:r>
        <w:rPr>
          <w:rFonts w:ascii="Times New Roman" w:eastAsia="Times New Roman" w:hAnsi="Times New Roman" w:cs="Times New Roman"/>
        </w:rPr>
        <w:t xml:space="preserve"> деяния</w:t>
      </w:r>
      <w:r>
        <w:rPr>
          <w:rFonts w:ascii="Times New Roman" w:eastAsia="Times New Roman" w:hAnsi="Times New Roman" w:cs="Times New Roman"/>
        </w:rPr>
        <w:t>.</w:t>
      </w:r>
    </w:p>
    <w:p>
      <w:pPr>
        <w:spacing w:before="0" w:after="0"/>
        <w:ind w:firstLine="708"/>
        <w:jc w:val="both"/>
      </w:pPr>
      <w:r>
        <w:rPr>
          <w:rFonts w:ascii="Times New Roman" w:eastAsia="Times New Roman" w:hAnsi="Times New Roman" w:cs="Times New Roman"/>
        </w:rPr>
        <w:t>При назначении административного наказания физическому лицу учитываются характер совершенного им административного правонарушения, личность виновного, его имущественное положение, обстоятельства, смягчающие административную ответственность, и обстоятельства, отягчающие административную ответственность.</w:t>
      </w:r>
    </w:p>
    <w:p>
      <w:pPr>
        <w:spacing w:before="0" w:after="0"/>
        <w:ind w:firstLine="708"/>
        <w:jc w:val="both"/>
      </w:pPr>
      <w:r>
        <w:rPr>
          <w:rFonts w:ascii="Times New Roman" w:eastAsia="Times New Roman" w:hAnsi="Times New Roman" w:cs="Times New Roman"/>
        </w:rPr>
        <w:t>Исмаиловым</w:t>
      </w:r>
      <w:r>
        <w:rPr>
          <w:rFonts w:ascii="Times New Roman" w:eastAsia="Times New Roman" w:hAnsi="Times New Roman" w:cs="Times New Roman"/>
        </w:rPr>
        <w:t xml:space="preserve"> З.В.</w:t>
      </w:r>
      <w:r>
        <w:rPr>
          <w:rFonts w:ascii="Times New Roman" w:eastAsia="Times New Roman" w:hAnsi="Times New Roman" w:cs="Times New Roman"/>
        </w:rPr>
        <w:t xml:space="preserve"> совершено правонарушение в сфере безопасности дорожного движения, </w:t>
      </w:r>
      <w:r>
        <w:rPr>
          <w:rFonts w:ascii="Times New Roman" w:eastAsia="Times New Roman" w:hAnsi="Times New Roman" w:cs="Times New Roman"/>
        </w:rPr>
        <w:t>неоднократно привлекался к административной ответственности за нарушение ПДД РФ.</w:t>
      </w:r>
    </w:p>
    <w:p>
      <w:pPr>
        <w:spacing w:before="0" w:after="0"/>
        <w:ind w:firstLine="708"/>
        <w:jc w:val="both"/>
      </w:pPr>
      <w:r>
        <w:rPr>
          <w:rFonts w:ascii="Times New Roman" w:eastAsia="Times New Roman" w:hAnsi="Times New Roman" w:cs="Times New Roman"/>
        </w:rPr>
        <w:t>Обстоятельств, смягчающих</w:t>
      </w:r>
      <w:r>
        <w:rPr>
          <w:rFonts w:ascii="Times New Roman" w:eastAsia="Times New Roman" w:hAnsi="Times New Roman" w:cs="Times New Roman"/>
        </w:rPr>
        <w:t xml:space="preserve"> </w:t>
      </w:r>
      <w:r>
        <w:rPr>
          <w:rFonts w:ascii="Times New Roman" w:eastAsia="Times New Roman" w:hAnsi="Times New Roman" w:cs="Times New Roman"/>
        </w:rPr>
        <w:t xml:space="preserve">и отягчающих </w:t>
      </w:r>
      <w:r>
        <w:rPr>
          <w:rFonts w:ascii="Times New Roman" w:eastAsia="Times New Roman" w:hAnsi="Times New Roman" w:cs="Times New Roman"/>
        </w:rPr>
        <w:t>административную ответственность, не установлено.</w:t>
      </w:r>
    </w:p>
    <w:p>
      <w:pPr>
        <w:spacing w:before="0" w:after="0"/>
        <w:ind w:firstLine="708"/>
        <w:jc w:val="both"/>
      </w:pPr>
      <w:r>
        <w:rPr>
          <w:rFonts w:ascii="Times New Roman" w:eastAsia="Times New Roman" w:hAnsi="Times New Roman" w:cs="Times New Roman"/>
        </w:rPr>
        <w:t>На основании изложенного,</w:t>
      </w:r>
      <w:r>
        <w:rPr>
          <w:rFonts w:ascii="Times New Roman" w:eastAsia="Times New Roman" w:hAnsi="Times New Roman" w:cs="Times New Roman"/>
          <w:b/>
          <w:bCs/>
        </w:rPr>
        <w:t xml:space="preserve"> </w:t>
      </w:r>
      <w:r>
        <w:rPr>
          <w:rFonts w:ascii="Times New Roman" w:eastAsia="Times New Roman" w:hAnsi="Times New Roman" w:cs="Times New Roman"/>
        </w:rPr>
        <w:t xml:space="preserve">руководствуясь ст.ст.23.1, 29.10 </w:t>
      </w:r>
      <w:r>
        <w:rPr>
          <w:rFonts w:ascii="Times New Roman" w:eastAsia="Times New Roman" w:hAnsi="Times New Roman" w:cs="Times New Roman"/>
        </w:rPr>
        <w:t>КоАП РФ</w:t>
      </w:r>
      <w:r>
        <w:rPr>
          <w:rFonts w:ascii="Times New Roman" w:eastAsia="Times New Roman" w:hAnsi="Times New Roman" w:cs="Times New Roman"/>
        </w:rPr>
        <w:t xml:space="preserve">, мировой судья, </w:t>
      </w:r>
    </w:p>
    <w:p>
      <w:pPr>
        <w:spacing w:before="0" w:after="0"/>
        <w:jc w:val="center"/>
      </w:pPr>
    </w:p>
    <w:p>
      <w:pPr>
        <w:spacing w:before="0" w:after="0"/>
        <w:jc w:val="center"/>
      </w:pPr>
      <w:r>
        <w:rPr>
          <w:rFonts w:ascii="Times New Roman" w:eastAsia="Times New Roman" w:hAnsi="Times New Roman" w:cs="Times New Roman"/>
        </w:rPr>
        <w:t xml:space="preserve">п о с </w:t>
      </w:r>
      <w:r>
        <w:rPr>
          <w:rFonts w:ascii="Times New Roman" w:eastAsia="Times New Roman" w:hAnsi="Times New Roman" w:cs="Times New Roman"/>
        </w:rPr>
        <w:t>т</w:t>
      </w:r>
      <w:r>
        <w:rPr>
          <w:rFonts w:ascii="Times New Roman" w:eastAsia="Times New Roman" w:hAnsi="Times New Roman" w:cs="Times New Roman"/>
        </w:rPr>
        <w:t xml:space="preserve"> а н о в и л</w:t>
      </w:r>
      <w:r>
        <w:rPr>
          <w:rFonts w:ascii="Times New Roman" w:eastAsia="Times New Roman" w:hAnsi="Times New Roman" w:cs="Times New Roman"/>
        </w:rPr>
        <w:t>:</w:t>
      </w:r>
    </w:p>
    <w:p>
      <w:pPr>
        <w:spacing w:before="0" w:after="0"/>
        <w:ind w:firstLine="709"/>
        <w:jc w:val="center"/>
      </w:pPr>
    </w:p>
    <w:p>
      <w:pPr>
        <w:spacing w:before="0" w:after="0"/>
        <w:ind w:firstLine="709"/>
        <w:jc w:val="both"/>
      </w:pPr>
      <w:r>
        <w:rPr>
          <w:rFonts w:ascii="Times New Roman" w:eastAsia="Times New Roman" w:hAnsi="Times New Roman" w:cs="Times New Roman"/>
        </w:rPr>
        <w:t xml:space="preserve">признать </w:t>
      </w:r>
      <w:r>
        <w:rPr>
          <w:rFonts w:ascii="Times New Roman" w:eastAsia="Times New Roman" w:hAnsi="Times New Roman" w:cs="Times New Roman"/>
        </w:rPr>
        <w:t>Исмаилова</w:t>
      </w:r>
      <w:r>
        <w:rPr>
          <w:rFonts w:ascii="Times New Roman" w:eastAsia="Times New Roman" w:hAnsi="Times New Roman" w:cs="Times New Roman"/>
        </w:rPr>
        <w:t xml:space="preserve"> </w:t>
      </w:r>
      <w:r>
        <w:rPr>
          <w:rFonts w:ascii="Times New Roman" w:eastAsia="Times New Roman" w:hAnsi="Times New Roman" w:cs="Times New Roman"/>
        </w:rPr>
        <w:t>Захида</w:t>
      </w:r>
      <w:r>
        <w:rPr>
          <w:rFonts w:ascii="Times New Roman" w:eastAsia="Times New Roman" w:hAnsi="Times New Roman" w:cs="Times New Roman"/>
        </w:rPr>
        <w:t xml:space="preserve"> </w:t>
      </w:r>
      <w:r>
        <w:rPr>
          <w:rFonts w:ascii="Times New Roman" w:eastAsia="Times New Roman" w:hAnsi="Times New Roman" w:cs="Times New Roman"/>
        </w:rPr>
        <w:t>Вахидовича</w:t>
      </w:r>
      <w:r>
        <w:rPr>
          <w:rFonts w:ascii="Times New Roman" w:eastAsia="Times New Roman" w:hAnsi="Times New Roman" w:cs="Times New Roman"/>
        </w:rPr>
        <w:t xml:space="preserve"> виновным</w:t>
      </w:r>
      <w:r>
        <w:rPr>
          <w:rFonts w:ascii="Times New Roman" w:eastAsia="Times New Roman" w:hAnsi="Times New Roman" w:cs="Times New Roman"/>
        </w:rPr>
        <w:t xml:space="preserve"> в совершении административного правонарушения, предусмотренного ч.1 ст.12.26 </w:t>
      </w:r>
      <w:r>
        <w:rPr>
          <w:rFonts w:ascii="Times New Roman" w:eastAsia="Times New Roman" w:hAnsi="Times New Roman" w:cs="Times New Roman"/>
        </w:rPr>
        <w:t>КоАП РФ и назначить е</w:t>
      </w:r>
      <w:r>
        <w:rPr>
          <w:rFonts w:ascii="Times New Roman" w:eastAsia="Times New Roman" w:hAnsi="Times New Roman" w:cs="Times New Roman"/>
        </w:rPr>
        <w:t>му</w:t>
      </w:r>
      <w:r>
        <w:rPr>
          <w:rFonts w:ascii="Times New Roman" w:eastAsia="Times New Roman" w:hAnsi="Times New Roman" w:cs="Times New Roman"/>
        </w:rPr>
        <w:t xml:space="preserve"> наказание в виде </w:t>
      </w:r>
      <w:r>
        <w:rPr>
          <w:rFonts w:ascii="Times New Roman" w:eastAsia="Times New Roman" w:hAnsi="Times New Roman" w:cs="Times New Roman"/>
        </w:rPr>
        <w:t xml:space="preserve">административного штрафа в размере </w:t>
      </w:r>
      <w:r>
        <w:rPr>
          <w:rFonts w:ascii="Times New Roman" w:eastAsia="Times New Roman" w:hAnsi="Times New Roman" w:cs="Times New Roman"/>
        </w:rPr>
        <w:t>45 000</w:t>
      </w:r>
      <w:r>
        <w:rPr>
          <w:rFonts w:ascii="Times New Roman" w:eastAsia="Times New Roman" w:hAnsi="Times New Roman" w:cs="Times New Roman"/>
        </w:rPr>
        <w:t xml:space="preserve"> рублей с лишением права управления транспор</w:t>
      </w:r>
      <w:r>
        <w:rPr>
          <w:rFonts w:ascii="Times New Roman" w:eastAsia="Times New Roman" w:hAnsi="Times New Roman" w:cs="Times New Roman"/>
        </w:rPr>
        <w:t>тными средствами на срок 1 год 6</w:t>
      </w:r>
      <w:r>
        <w:rPr>
          <w:rFonts w:ascii="Times New Roman" w:eastAsia="Times New Roman" w:hAnsi="Times New Roman" w:cs="Times New Roman"/>
        </w:rPr>
        <w:t xml:space="preserve"> месяцев.</w:t>
      </w:r>
    </w:p>
    <w:p>
      <w:pPr>
        <w:spacing w:before="0" w:after="0"/>
        <w:ind w:firstLine="709"/>
        <w:jc w:val="both"/>
      </w:pPr>
      <w:r>
        <w:rPr>
          <w:rFonts w:ascii="Times New Roman" w:eastAsia="Times New Roman" w:hAnsi="Times New Roman" w:cs="Times New Roman"/>
        </w:rPr>
        <w:t xml:space="preserve">Вступившее в законную силу постановление о назначении административного наказания, в соответствии с требованиями ст.31.3, 32.5 КоАП РФ, направить в </w:t>
      </w:r>
      <w:r>
        <w:rPr>
          <w:rFonts w:ascii="Times New Roman" w:eastAsia="Times New Roman" w:hAnsi="Times New Roman" w:cs="Times New Roman"/>
        </w:rPr>
        <w:t>ОГИБДД МО МВД России по ХМАО-Югре</w:t>
      </w:r>
      <w:r>
        <w:rPr>
          <w:rFonts w:ascii="Times New Roman" w:eastAsia="Times New Roman" w:hAnsi="Times New Roman" w:cs="Times New Roman"/>
        </w:rPr>
        <w:t>, для исполнения.</w:t>
      </w:r>
    </w:p>
    <w:p>
      <w:pPr>
        <w:spacing w:before="0" w:after="0"/>
        <w:ind w:firstLine="709"/>
        <w:jc w:val="both"/>
      </w:pPr>
      <w:r>
        <w:rPr>
          <w:rFonts w:ascii="Times New Roman" w:eastAsia="Times New Roman" w:hAnsi="Times New Roman" w:cs="Times New Roman"/>
        </w:rPr>
        <w:t xml:space="preserve">Разъяснить </w:t>
      </w:r>
      <w:r>
        <w:rPr>
          <w:rFonts w:ascii="Times New Roman" w:eastAsia="Times New Roman" w:hAnsi="Times New Roman" w:cs="Times New Roman"/>
        </w:rPr>
        <w:t xml:space="preserve">лицу, в отношении которого вынесено постановление, </w:t>
      </w:r>
      <w:r>
        <w:rPr>
          <w:rFonts w:ascii="Times New Roman" w:eastAsia="Times New Roman" w:hAnsi="Times New Roman" w:cs="Times New Roman"/>
        </w:rPr>
        <w:t>что в соответствии с ч.1 ст. 32.7 КоАП РФ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 (по истечении 10 дней со дня вынесения постановления, если постановление не было обжаловано).</w:t>
      </w:r>
    </w:p>
    <w:p>
      <w:pPr>
        <w:spacing w:before="0" w:after="0"/>
        <w:ind w:firstLine="709"/>
        <w:jc w:val="both"/>
      </w:pPr>
      <w:r>
        <w:rPr>
          <w:rFonts w:ascii="Times New Roman" w:eastAsia="Times New Roman" w:hAnsi="Times New Roman" w:cs="Times New Roman"/>
        </w:rPr>
        <w:t>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ч. 1 - 3 ст. 32.6 КоАП РФ (водительское удостоверение или временное разрешение на право управления транспортным средством соответствующего вида), в орган, исполняющий этот вид административного наказания, а в случае утраты указанных документов заявить об этом</w:t>
      </w:r>
      <w:r>
        <w:rPr>
          <w:rFonts w:ascii="Times New Roman" w:eastAsia="Times New Roman" w:hAnsi="Times New Roman" w:cs="Times New Roman"/>
        </w:rPr>
        <w:t xml:space="preserve">  </w:t>
      </w:r>
      <w:r>
        <w:rPr>
          <w:rFonts w:ascii="Times New Roman" w:eastAsia="Times New Roman" w:hAnsi="Times New Roman" w:cs="Times New Roman"/>
        </w:rPr>
        <w:t>в указанный орган в тот же срок.</w:t>
      </w:r>
    </w:p>
    <w:p>
      <w:pPr>
        <w:spacing w:before="0" w:after="0"/>
        <w:ind w:firstLine="709"/>
        <w:jc w:val="both"/>
      </w:pPr>
      <w:r>
        <w:rPr>
          <w:rFonts w:ascii="Times New Roman" w:eastAsia="Times New Roman" w:hAnsi="Times New Roman" w:cs="Times New Roman"/>
        </w:rPr>
        <w:t xml:space="preserve">В соответствии с ч.2 ст.32.7 КоАП РФ, в случае уклонения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срока лишения специального права начинается со дня сдачи лицом либо изъятия у него соответствующего удостоверения (специального разрешения) или иных документов, </w:t>
      </w:r>
      <w:r>
        <w:rPr>
          <w:rFonts w:ascii="Times New Roman" w:eastAsia="Times New Roman" w:hAnsi="Times New Roman" w:cs="Times New Roman"/>
        </w:rPr>
        <w:t>а равно получения органом, исполняющим этот вид административного наказания, заявления лица об утрате указанных документов</w:t>
      </w:r>
      <w:r>
        <w:rPr>
          <w:rFonts w:ascii="Times New Roman" w:eastAsia="Times New Roman" w:hAnsi="Times New Roman" w:cs="Times New Roman"/>
        </w:rPr>
        <w:t xml:space="preserve">. </w:t>
      </w:r>
    </w:p>
    <w:p>
      <w:pPr>
        <w:spacing w:before="0" w:after="0"/>
        <w:ind w:firstLine="709"/>
        <w:jc w:val="both"/>
      </w:pPr>
      <w:r>
        <w:rPr>
          <w:rFonts w:ascii="Times New Roman" w:eastAsia="Times New Roman" w:hAnsi="Times New Roman" w:cs="Times New Roman"/>
        </w:rPr>
        <w:t xml:space="preserve">Административный штраф, согласно ч.1 ст.32.2 КоАП РФ, должен быть уплачен лицом, привлеченным к административной ответственности, в полном размере не позднее шестидесяти дней со дня вступления постановления о назначении наказания в законную силу либо со дня истечения срока отсрочки или срока рассрочки, предусмотренных </w:t>
      </w:r>
      <w:hyperlink r:id="rId5" w:anchor="sub_315" w:history="1">
        <w:r>
          <w:rPr>
            <w:rFonts w:ascii="Times New Roman" w:eastAsia="Times New Roman" w:hAnsi="Times New Roman" w:cs="Times New Roman"/>
            <w:color w:val="0000EE"/>
          </w:rPr>
          <w:t>статьей 31.5</w:t>
        </w:r>
      </w:hyperlink>
      <w:r>
        <w:rPr>
          <w:rFonts w:ascii="Times New Roman" w:eastAsia="Times New Roman" w:hAnsi="Times New Roman" w:cs="Times New Roman"/>
        </w:rPr>
        <w:t xml:space="preserve"> КоАП РФ.</w:t>
      </w:r>
    </w:p>
    <w:p>
      <w:pPr>
        <w:spacing w:before="0" w:after="0"/>
        <w:ind w:firstLine="709"/>
        <w:jc w:val="both"/>
      </w:pPr>
      <w:r>
        <w:rPr>
          <w:rFonts w:ascii="Times New Roman" w:eastAsia="Times New Roman" w:hAnsi="Times New Roman" w:cs="Times New Roman"/>
        </w:rPr>
        <w:t xml:space="preserve">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w:t>
      </w:r>
      <w:hyperlink r:id="rId5" w:anchor="sub_32201" w:history="1">
        <w:r>
          <w:rPr>
            <w:rFonts w:ascii="Times New Roman" w:eastAsia="Times New Roman" w:hAnsi="Times New Roman" w:cs="Times New Roman"/>
            <w:color w:val="0000EE"/>
          </w:rPr>
          <w:t>части 1</w:t>
        </w:r>
      </w:hyperlink>
      <w:r>
        <w:rPr>
          <w:rFonts w:ascii="Times New Roman" w:eastAsia="Times New Roman" w:hAnsi="Times New Roman" w:cs="Times New Roman"/>
        </w:rPr>
        <w:t xml:space="preserve"> ст.</w:t>
      </w:r>
      <w:r>
        <w:rPr>
          <w:rFonts w:ascii="Times New Roman" w:eastAsia="Times New Roman" w:hAnsi="Times New Roman" w:cs="Times New Roman"/>
        </w:rPr>
        <w:t xml:space="preserve">32.2 КоАП РФ, судья, вынесший постановление, направляет в течение десяти суток постановление о наложении административного штрафа с отметкой о его неуплате судебному приставу-исполнителю для исполнения в порядке, предусмотренном </w:t>
      </w:r>
      <w:hyperlink r:id="rId6" w:history="1">
        <w:r>
          <w:rPr>
            <w:rFonts w:ascii="Times New Roman" w:eastAsia="Times New Roman" w:hAnsi="Times New Roman" w:cs="Times New Roman"/>
            <w:color w:val="0000EE"/>
          </w:rPr>
          <w:t>федеральным законодательством</w:t>
        </w:r>
      </w:hyperlink>
      <w:r>
        <w:rPr>
          <w:rFonts w:ascii="Times New Roman" w:eastAsia="Times New Roman" w:hAnsi="Times New Roman" w:cs="Times New Roman"/>
        </w:rPr>
        <w:t>.</w:t>
      </w:r>
    </w:p>
    <w:p>
      <w:pPr>
        <w:widowControl w:val="0"/>
        <w:spacing w:before="0" w:after="0"/>
        <w:ind w:firstLine="709"/>
        <w:jc w:val="both"/>
      </w:pPr>
      <w:r>
        <w:rPr>
          <w:rFonts w:ascii="Times New Roman" w:eastAsia="Times New Roman" w:hAnsi="Times New Roman" w:cs="Times New Roman"/>
        </w:rPr>
        <w:t xml:space="preserve">Административный штраф подлежит уплате на расчетный счет: </w:t>
      </w:r>
    </w:p>
    <w:p>
      <w:pPr>
        <w:widowControl w:val="0"/>
        <w:spacing w:before="0" w:after="0"/>
        <w:ind w:firstLine="709"/>
        <w:jc w:val="both"/>
      </w:pPr>
      <w:r>
        <w:rPr>
          <w:rFonts w:ascii="Times New Roman" w:eastAsia="Times New Roman" w:hAnsi="Times New Roman" w:cs="Times New Roman"/>
        </w:rPr>
        <w:t xml:space="preserve">Получатель: УФК по Ханты -Мансийскому автономному округу - Югре (УМВД </w:t>
      </w:r>
      <w:r>
        <w:rPr>
          <w:rFonts w:ascii="Times New Roman" w:eastAsia="Times New Roman" w:hAnsi="Times New Roman" w:cs="Times New Roman"/>
        </w:rPr>
        <w:t>России по ХМАО-Югре</w:t>
      </w:r>
      <w:r>
        <w:rPr>
          <w:rFonts w:ascii="Times New Roman" w:eastAsia="Times New Roman" w:hAnsi="Times New Roman" w:cs="Times New Roman"/>
        </w:rPr>
        <w:t>, МОМВД «Ханты-Мансийский»</w:t>
      </w:r>
      <w:r>
        <w:rPr>
          <w:rFonts w:ascii="Times New Roman" w:eastAsia="Times New Roman" w:hAnsi="Times New Roman" w:cs="Times New Roman"/>
        </w:rPr>
        <w:t>) ОКТМО 718</w:t>
      </w:r>
      <w:r>
        <w:rPr>
          <w:rFonts w:ascii="Times New Roman" w:eastAsia="Times New Roman" w:hAnsi="Times New Roman" w:cs="Times New Roman"/>
        </w:rPr>
        <w:t xml:space="preserve">29000 </w:t>
      </w:r>
      <w:r>
        <w:rPr>
          <w:rFonts w:ascii="Times New Roman" w:eastAsia="Times New Roman" w:hAnsi="Times New Roman" w:cs="Times New Roman"/>
        </w:rPr>
        <w:t>ИНН 860</w:t>
      </w:r>
      <w:r>
        <w:rPr>
          <w:rFonts w:ascii="Times New Roman" w:eastAsia="Times New Roman" w:hAnsi="Times New Roman" w:cs="Times New Roman"/>
        </w:rPr>
        <w:t> </w:t>
      </w:r>
      <w:r>
        <w:rPr>
          <w:rFonts w:ascii="Times New Roman" w:eastAsia="Times New Roman" w:hAnsi="Times New Roman" w:cs="Times New Roman"/>
        </w:rPr>
        <w:t xml:space="preserve">1010390 КПП 860101001 </w:t>
      </w:r>
      <w:r>
        <w:rPr>
          <w:rFonts w:ascii="Times New Roman" w:eastAsia="Times New Roman" w:hAnsi="Times New Roman" w:cs="Times New Roman"/>
        </w:rPr>
        <w:t>кор</w:t>
      </w:r>
      <w:r>
        <w:rPr>
          <w:rFonts w:ascii="Times New Roman" w:eastAsia="Times New Roman" w:hAnsi="Times New Roman" w:cs="Times New Roman"/>
        </w:rPr>
        <w:t>./с</w:t>
      </w:r>
      <w:r>
        <w:rPr>
          <w:rFonts w:ascii="Times New Roman" w:eastAsia="Times New Roman" w:hAnsi="Times New Roman" w:cs="Times New Roman"/>
        </w:rPr>
        <w:t xml:space="preserve"> </w:t>
      </w:r>
      <w:r>
        <w:rPr>
          <w:rFonts w:ascii="Times New Roman" w:eastAsia="Times New Roman" w:hAnsi="Times New Roman" w:cs="Times New Roman"/>
        </w:rPr>
        <w:t>401</w:t>
      </w:r>
      <w:r>
        <w:rPr>
          <w:rFonts w:ascii="Times New Roman" w:eastAsia="Times New Roman" w:hAnsi="Times New Roman" w:cs="Times New Roman"/>
        </w:rPr>
        <w:t> </w:t>
      </w:r>
      <w:r>
        <w:rPr>
          <w:rFonts w:ascii="Times New Roman" w:eastAsia="Times New Roman" w:hAnsi="Times New Roman" w:cs="Times New Roman"/>
        </w:rPr>
        <w:t>028</w:t>
      </w:r>
      <w:r>
        <w:rPr>
          <w:rFonts w:ascii="Times New Roman" w:eastAsia="Times New Roman" w:hAnsi="Times New Roman" w:cs="Times New Roman"/>
        </w:rPr>
        <w:t> </w:t>
      </w:r>
      <w:r>
        <w:rPr>
          <w:rFonts w:ascii="Times New Roman" w:eastAsia="Times New Roman" w:hAnsi="Times New Roman" w:cs="Times New Roman"/>
        </w:rPr>
        <w:t xml:space="preserve">10245370000007 </w:t>
      </w:r>
      <w:r>
        <w:rPr>
          <w:rFonts w:ascii="Times New Roman" w:eastAsia="Times New Roman" w:hAnsi="Times New Roman" w:cs="Times New Roman"/>
        </w:rPr>
        <w:t xml:space="preserve">р/с 03100643000000018700 </w:t>
      </w:r>
      <w:r>
        <w:rPr>
          <w:rFonts w:ascii="Times New Roman" w:eastAsia="Times New Roman" w:hAnsi="Times New Roman" w:cs="Times New Roman"/>
        </w:rPr>
        <w:t xml:space="preserve">банк получателя </w:t>
      </w:r>
      <w:r>
        <w:rPr>
          <w:rFonts w:ascii="Times New Roman" w:eastAsia="Times New Roman" w:hAnsi="Times New Roman" w:cs="Times New Roman"/>
        </w:rPr>
        <w:t>О</w:t>
      </w:r>
      <w:r>
        <w:rPr>
          <w:rFonts w:ascii="Times New Roman" w:eastAsia="Times New Roman" w:hAnsi="Times New Roman" w:cs="Times New Roman"/>
        </w:rPr>
        <w:t>КЦ</w:t>
      </w:r>
      <w:r>
        <w:rPr>
          <w:rFonts w:ascii="Times New Roman" w:eastAsia="Times New Roman" w:hAnsi="Times New Roman" w:cs="Times New Roman"/>
        </w:rPr>
        <w:t xml:space="preserve"> №8 </w:t>
      </w:r>
      <w:r>
        <w:rPr>
          <w:rFonts w:ascii="Times New Roman" w:eastAsia="Times New Roman" w:hAnsi="Times New Roman" w:cs="Times New Roman"/>
        </w:rPr>
        <w:t xml:space="preserve">УГУ Банка России//УФК по ХМАО-Югре </w:t>
      </w:r>
      <w:r>
        <w:rPr>
          <w:rFonts w:ascii="Times New Roman" w:eastAsia="Times New Roman" w:hAnsi="Times New Roman" w:cs="Times New Roman"/>
        </w:rPr>
        <w:t>г.Ханты-Мансийск</w:t>
      </w:r>
      <w:r>
        <w:rPr>
          <w:rFonts w:ascii="Times New Roman" w:eastAsia="Times New Roman" w:hAnsi="Times New Roman" w:cs="Times New Roman"/>
        </w:rPr>
        <w:t xml:space="preserve"> КБК 18811601123010001140 БИК 007162163 УИН </w:t>
      </w:r>
      <w:r>
        <w:rPr>
          <w:rFonts w:ascii="Times New Roman" w:eastAsia="Times New Roman" w:hAnsi="Times New Roman" w:cs="Times New Roman"/>
        </w:rPr>
        <w:t>1881048626025000</w:t>
      </w:r>
      <w:r>
        <w:rPr>
          <w:rFonts w:ascii="Times New Roman" w:eastAsia="Times New Roman" w:hAnsi="Times New Roman" w:cs="Times New Roman"/>
        </w:rPr>
        <w:t>1010</w:t>
      </w:r>
    </w:p>
    <w:p>
      <w:pPr>
        <w:spacing w:before="0" w:after="0"/>
        <w:ind w:firstLine="709"/>
        <w:jc w:val="both"/>
      </w:pPr>
      <w:r>
        <w:rPr>
          <w:rFonts w:ascii="Times New Roman" w:eastAsia="Times New Roman" w:hAnsi="Times New Roman" w:cs="Times New Roman"/>
        </w:rPr>
        <w:t xml:space="preserve">Настоящее постановление может быть обжаловано и опротестовано в Ханты-Мансийский районный суд </w:t>
      </w:r>
      <w:r>
        <w:rPr>
          <w:rFonts w:ascii="Times New Roman" w:eastAsia="Times New Roman" w:hAnsi="Times New Roman" w:cs="Times New Roman"/>
        </w:rPr>
        <w:t>через м</w:t>
      </w:r>
      <w:r>
        <w:rPr>
          <w:rFonts w:ascii="Times New Roman" w:eastAsia="Times New Roman" w:hAnsi="Times New Roman" w:cs="Times New Roman"/>
        </w:rPr>
        <w:t>ирового судью</w:t>
      </w:r>
      <w:r>
        <w:rPr>
          <w:rFonts w:ascii="Times New Roman" w:eastAsia="Times New Roman" w:hAnsi="Times New Roman" w:cs="Times New Roman"/>
        </w:rPr>
        <w:t xml:space="preserve"> в течение 10 дней</w:t>
      </w:r>
      <w:r>
        <w:rPr>
          <w:rFonts w:ascii="Times New Roman" w:eastAsia="Times New Roman" w:hAnsi="Times New Roman" w:cs="Times New Roman"/>
        </w:rPr>
        <w:t xml:space="preserve"> со дня получения копии постановления.</w:t>
      </w:r>
    </w:p>
    <w:p>
      <w:pPr>
        <w:spacing w:before="0" w:after="0"/>
        <w:jc w:val="both"/>
      </w:pPr>
    </w:p>
    <w:p>
      <w:pPr>
        <w:spacing w:before="0" w:after="0"/>
        <w:jc w:val="both"/>
        <w:rPr>
          <w:sz w:val="24"/>
          <w:szCs w:val="24"/>
        </w:rPr>
      </w:pPr>
      <w:r>
        <w:rPr>
          <w:rFonts w:ascii="Times New Roman" w:eastAsia="Times New Roman" w:hAnsi="Times New Roman" w:cs="Times New Roman"/>
        </w:rPr>
        <w:t>Мировой судья</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rPr>
        <w:t xml:space="preserve">            </w:t>
      </w:r>
      <w:r>
        <w:rPr>
          <w:rFonts w:ascii="Times New Roman" w:eastAsia="Times New Roman" w:hAnsi="Times New Roman" w:cs="Times New Roman"/>
          <w:sz w:val="24"/>
          <w:szCs w:val="24"/>
        </w:rPr>
        <w:tab/>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Ю.Б. Миненко</w:t>
      </w:r>
    </w:p>
    <w:p>
      <w:pPr>
        <w:spacing w:before="0" w:after="0"/>
        <w:jc w:val="both"/>
      </w:pPr>
    </w:p>
    <w:p>
      <w:pPr>
        <w:spacing w:before="0" w:after="0"/>
        <w:jc w:val="both"/>
      </w:pPr>
      <w:r>
        <w:rPr>
          <w:rFonts w:ascii="Times New Roman" w:eastAsia="Times New Roman" w:hAnsi="Times New Roman" w:cs="Times New Roman"/>
        </w:rPr>
        <w:t>Копия верна:</w:t>
      </w:r>
    </w:p>
    <w:p>
      <w:pPr>
        <w:spacing w:before="0" w:after="0"/>
        <w:jc w:val="both"/>
        <w:rPr>
          <w:sz w:val="24"/>
          <w:szCs w:val="24"/>
        </w:rPr>
      </w:pPr>
      <w:r>
        <w:rPr>
          <w:rFonts w:ascii="Times New Roman" w:eastAsia="Times New Roman" w:hAnsi="Times New Roman" w:cs="Times New Roman"/>
        </w:rPr>
        <w:t>Мировой судья</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Ю.Б.</w:t>
      </w:r>
      <w:r>
        <w:rPr>
          <w:rFonts w:ascii="Times New Roman" w:eastAsia="Times New Roman" w:hAnsi="Times New Roman" w:cs="Times New Roman"/>
        </w:rPr>
        <w:t xml:space="preserve"> </w:t>
      </w:r>
      <w:r>
        <w:rPr>
          <w:rFonts w:ascii="Times New Roman" w:eastAsia="Times New Roman" w:hAnsi="Times New Roman" w:cs="Times New Roman"/>
        </w:rPr>
        <w:t>Миненко</w:t>
      </w:r>
    </w:p>
    <w:sectPr>
      <w:headerReference w:type="default" r:id="rId7"/>
      <w:pgMar w:header="708" w:footer="708"/>
      <w:cols w:space="708"/>
      <w:titlePg/>
    </w:sectPr>
  </w:body>
</w:document>
</file>

<file path=word/fontTable.xml><?xml version="1.0" encoding="utf-8"?>
<w:fonts xmlns:r="http://schemas.openxmlformats.org/officeDocument/2006/relationships" xmlns:w="http://schemas.openxmlformats.org/wordprocessingml/2006/main"/>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0265486"/>
      <w:placeholder>
        <w:docPart w:val="DefaultPlaceholder_22675703"/>
      </w:placeholder>
      <w:showingPlcHdr/>
      <w:richText/>
    </w:sdtPr>
    <w:sdtContent>
      <w:p>
        <w:pPr>
          <w:spacing w:before="0" w:after="0"/>
          <w:jc w:val="center"/>
          <w:rPr>
            <w:sz w:val="22"/>
            <w:szCs w:val="22"/>
          </w:rPr>
        </w:pPr>
        <w:r>
          <w:rPr>
            <w:sz w:val="22"/>
            <w:szCs w:val="22"/>
          </w:rPr>
          <w:fldChar w:fldCharType="begin"/>
        </w:r>
        <w:r>
          <w:rPr>
            <w:sz w:val="22"/>
            <w:szCs w:val="22"/>
          </w:rPr>
          <w:instrText>PAGE   \* MERGEFORMAT</w:instrText>
        </w:r>
        <w:r>
          <w:rPr>
            <w:sz w:val="22"/>
            <w:szCs w:val="22"/>
          </w:rPr>
          <w:fldChar w:fldCharType="separate"/>
        </w:r>
        <w:r>
          <w:rPr>
            <w:rFonts w:ascii="Calibri" w:eastAsia="Calibri" w:hAnsi="Calibri" w:cs="Calibri"/>
            <w:sz w:val="22"/>
            <w:szCs w:val="22"/>
          </w:rPr>
          <w:t>1</w:t>
        </w:r>
        <w:r>
          <w:rPr>
            <w:rFonts w:ascii="Calibri" w:eastAsia="Calibri" w:hAnsi="Calibri" w:cs="Calibri"/>
            <w:sz w:val="22"/>
            <w:szCs w:val="22"/>
          </w:rPr>
          <w:fldChar w:fldCharType="end"/>
        </w:r>
      </w:p>
    </w:sdtContent>
  </w:sdt>
  <w:p>
    <w:pPr>
      <w:spacing w:before="0" w:after="0"/>
      <w:rPr>
        <w:sz w:val="22"/>
        <w:szCs w:val="22"/>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isplayBackgroundShape/>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rFonts w:ascii="Times New Roman" w:eastAsia="Times New Roman" w:hAnsi="Times New Roman" w:cs="Times New Roman"/>
      <w:b/>
      <w:bCs/>
      <w:i w:val="0"/>
      <w:kern w:val="36"/>
      <w:sz w:val="48"/>
      <w:szCs w:val="48"/>
    </w:rPr>
  </w:style>
  <w:style w:type="paragraph" w:styleId="Heading2">
    <w:name w:val="heading 2"/>
    <w:basedOn w:val="Normal"/>
    <w:next w:val="Normal"/>
    <w:qFormat/>
    <w:rsid w:val="00EF7B96"/>
    <w:pPr>
      <w:keepNext/>
      <w:spacing w:before="240" w:after="60"/>
      <w:outlineLvl w:val="1"/>
    </w:pPr>
    <w:rPr>
      <w:rFonts w:ascii="Times New Roman" w:eastAsia="Times New Roman" w:hAnsi="Times New Roman" w:cs="Times New Roman"/>
      <w:b/>
      <w:bCs/>
      <w:i w:val="0"/>
      <w:iCs/>
      <w:sz w:val="36"/>
      <w:szCs w:val="36"/>
    </w:rPr>
  </w:style>
  <w:style w:type="paragraph" w:styleId="Heading3">
    <w:name w:val="heading 3"/>
    <w:basedOn w:val="Normal"/>
    <w:next w:val="Normal"/>
    <w:qFormat/>
    <w:rsid w:val="00EF7B96"/>
    <w:pPr>
      <w:keepNext/>
      <w:spacing w:before="240" w:after="60"/>
      <w:outlineLvl w:val="2"/>
    </w:pPr>
    <w:rPr>
      <w:rFonts w:ascii="Times New Roman" w:eastAsia="Times New Roman" w:hAnsi="Times New Roman" w:cs="Times New Roman"/>
      <w:b/>
      <w:bCs/>
      <w:i w:val="0"/>
      <w:sz w:val="28"/>
      <w:szCs w:val="28"/>
    </w:rPr>
  </w:style>
  <w:style w:type="paragraph" w:styleId="Heading4">
    <w:name w:val="heading 4"/>
    <w:basedOn w:val="Normal"/>
    <w:next w:val="Normal"/>
    <w:qFormat/>
    <w:rsid w:val="00EF7B96"/>
    <w:pPr>
      <w:keepNext/>
      <w:spacing w:before="240" w:after="60"/>
      <w:outlineLvl w:val="3"/>
    </w:pPr>
    <w:rPr>
      <w:rFonts w:ascii="Times New Roman" w:eastAsia="Times New Roman" w:hAnsi="Times New Roman" w:cs="Times New Roman"/>
      <w:b/>
      <w:bCs/>
      <w:i w:val="0"/>
      <w:sz w:val="24"/>
      <w:szCs w:val="24"/>
    </w:rPr>
  </w:style>
  <w:style w:type="paragraph" w:styleId="Heading5">
    <w:name w:val="heading 5"/>
    <w:basedOn w:val="Normal"/>
    <w:next w:val="Normal"/>
    <w:qFormat/>
    <w:rsid w:val="00EF7B96"/>
    <w:pPr>
      <w:spacing w:before="240" w:after="60"/>
      <w:outlineLvl w:val="4"/>
    </w:pPr>
    <w:rPr>
      <w:rFonts w:ascii="Times New Roman" w:eastAsia="Times New Roman" w:hAnsi="Times New Roman" w:cs="Times New Roman"/>
      <w:b/>
      <w:bCs/>
      <w:i w:val="0"/>
      <w:iCs/>
      <w:sz w:val="20"/>
      <w:szCs w:val="20"/>
    </w:rPr>
  </w:style>
  <w:style w:type="paragraph" w:styleId="Heading6">
    <w:name w:val="heading 6"/>
    <w:basedOn w:val="Normal"/>
    <w:next w:val="Normal"/>
    <w:qFormat/>
    <w:rsid w:val="00EF7B96"/>
    <w:pPr>
      <w:spacing w:before="240" w:after="60"/>
      <w:outlineLvl w:val="5"/>
    </w:pPr>
    <w:rPr>
      <w:rFonts w:ascii="Times New Roman" w:eastAsia="Times New Roman" w:hAnsi="Times New Roman" w:cs="Times New Roman"/>
      <w:b/>
      <w:bCs/>
      <w:i w:val="0"/>
      <w:sz w:val="16"/>
      <w:szCs w:val="16"/>
    </w:rPr>
  </w:style>
  <w:style w:type="character" w:default="1" w:styleId="DefaultParagraphFont">
    <w:name w:val="Default Paragraph Font"/>
    <w:semiHidden/>
  </w:style>
  <w:style w:type="character" w:customStyle="1" w:styleId="PlaceholderText">
    <w:name w:val="Placeholder Text"/>
    <w:basedOn w:val="DefaultParagraphFont"/>
    <w:uiPriority w:val="99"/>
    <w:semiHidden/>
    <w:rPr>
      <w:color w:val="808080"/>
    </w:rPr>
  </w:style>
  <w:style w:type="character" w:customStyle="1" w:styleId="cat-UserDefinedgrp-35rplc-9">
    <w:name w:val="cat-UserDefined grp-35 rplc-9"/>
    <w:basedOn w:val="DefaultParagraphFont"/>
  </w:style>
  <w:style w:type="character" w:customStyle="1" w:styleId="cat-UserDefinedgrp-36rplc-17">
    <w:name w:val="cat-UserDefined grp-36 rplc-17"/>
    <w:basedOn w:val="DefaultParagraphFont"/>
  </w:style>
  <w:style w:type="character" w:customStyle="1" w:styleId="cat-UserDefinedgrp-37rplc-18">
    <w:name w:val="cat-UserDefined grp-37 rplc-18"/>
    <w:basedOn w:val="DefaultParagraphFont"/>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internet.garant.ru/" TargetMode="External" /><Relationship Id="rId5" Type="http://schemas.openxmlformats.org/officeDocument/2006/relationships/hyperlink" Target="file:///J:\judge_4\&#1051;&#1086;&#1089;&#1077;&#1074;%20&#1072;&#1076;&#1084;\02.09.13\02.09.13.%2020.25%20%20&#1055;&#1091;&#1094;%20%20%20&#1043;%20%20&#1055;&#1056;&#1054;&#1045;&#1050;&#1058;.docx" TargetMode="External" /><Relationship Id="rId6" Type="http://schemas.openxmlformats.org/officeDocument/2006/relationships/hyperlink" Target="garantF1://12056199.3" TargetMode="External" /><Relationship Id="rId7" Type="http://schemas.openxmlformats.org/officeDocument/2006/relationships/header" Target="header1.xml" /><Relationship Id="rId8" Type="http://schemas.openxmlformats.org/officeDocument/2006/relationships/glossaryDocument" Target="glossary/document.xml" /><Relationship Id="rId9" Type="http://schemas.openxmlformats.org/officeDocument/2006/relationships/styles" Target="styles.xm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faultPlaceholder_22675703"/>
        <w:category>
          <w:name w:val="General"/>
          <w:gallery w:val="placeholder"/>
        </w:category>
        <w:types>
          <w:type w:val="bbPlcHdr"/>
        </w:types>
        <w:behaviors>
          <w:behavior w:val="content"/>
        </w:behaviors>
        <w:guid w:val="{9A1E1E28-B0DF-41F1-AF8D-47B4C09FB402}"/>
      </w:docPartPr>
      <w:docPartBody>
        <w:p>
          <w:r>
            <w:rPr>
              <w:rStyle w:val="PlaceholderText"/>
            </w:rPr>
            <w:t>Click here to enter text.</w:t>
          </w:r>
        </w:p>
      </w:docPartBody>
    </w:docPart>
  </w:docParts>
</w:glossaryDocument>
</file>

<file path=word/glossary/fontTable.xml><?xml version="1.0" encoding="utf-8"?>
<w:fonts xmlns:r="http://schemas.openxmlformats.org/officeDocument/2006/relationships" xmlns:w="http://schemas.openxmlformats.org/wordprocessingml/2006/main"/>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77B5"/>
  </w:style>
  <w:style w:type="character" w:default="1" w:styleId="DefaultParagraphFont">
    <w:name w:val="Default Paragraph Font"/>
    <w:uiPriority w:val="1"/>
    <w:semiHidden/>
    <w:unhideWhenUsed/>
  </w:style>
  <w:style w:type="character" w:customStyle="1" w:styleId="PlaceholderText">
    <w:name w:val="Placeholder Text"/>
    <w:basedOn w:val="DefaultParagraphFont"/>
    <w:uiPriority w:val="99"/>
    <w:semiHidden/>
    <w:rPr>
      <w:color w:val="808080"/>
    </w:rPr>
  </w:style>
</w:styles>
</file>

<file path=word/glossary/webSettings.xml><?xml version="1.0" encoding="utf-8"?>
<w:webSettings xmlns:r="http://schemas.openxmlformats.org/officeDocument/2006/relationships" xmlns:w="http://schemas.openxmlformats.org/wordprocessingml/2006/main"/>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